
<file path=[Content_Types].xml><?xml version="1.0" encoding="utf-8"?>
<Types xmlns="http://schemas.openxmlformats.org/package/2006/content-types"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822" w:type="dxa"/>
        <w:tblInd w:w="-5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53"/>
        <w:gridCol w:w="15"/>
        <w:gridCol w:w="139"/>
        <w:gridCol w:w="142"/>
        <w:gridCol w:w="701"/>
        <w:gridCol w:w="176"/>
        <w:gridCol w:w="115"/>
        <w:gridCol w:w="29"/>
        <w:gridCol w:w="396"/>
        <w:gridCol w:w="282"/>
        <w:gridCol w:w="852"/>
        <w:gridCol w:w="425"/>
        <w:gridCol w:w="282"/>
        <w:gridCol w:w="141"/>
        <w:gridCol w:w="286"/>
        <w:gridCol w:w="284"/>
        <w:gridCol w:w="121"/>
        <w:gridCol w:w="20"/>
        <w:gridCol w:w="282"/>
        <w:gridCol w:w="1136"/>
        <w:gridCol w:w="3122"/>
        <w:gridCol w:w="123"/>
      </w:tblGrid>
      <w:tr w:rsidR="00234400" w:rsidRPr="003A6F3C" w:rsidTr="009A7B05">
        <w:trPr>
          <w:trHeight w:hRule="exact" w:val="1424"/>
        </w:trPr>
        <w:tc>
          <w:tcPr>
            <w:tcW w:w="1927" w:type="dxa"/>
            <w:gridSpan w:val="6"/>
            <w:shd w:val="clear" w:color="auto" w:fill="FFFFFF"/>
            <w:vAlign w:val="bottom"/>
          </w:tcPr>
          <w:p w:rsidR="007501F5" w:rsidRPr="006A5F35" w:rsidRDefault="007F01F4" w:rsidP="007F01F4">
            <w:pPr>
              <w:rPr>
                <w:rFonts w:ascii="Arial" w:hAnsi="Arial" w:cs="Arial"/>
                <w:color w:val="auto"/>
                <w:kern w:val="0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color w:val="auto"/>
                <w:kern w:val="0"/>
                <w:sz w:val="22"/>
                <w:szCs w:val="22"/>
              </w:rPr>
              <w:drawing>
                <wp:anchor distT="0" distB="0" distL="114300" distR="114300" simplePos="0" relativeHeight="251682816" behindDoc="0" locked="0" layoutInCell="1" allowOverlap="1" wp14:anchorId="1BA693AF" wp14:editId="607C5433">
                  <wp:simplePos x="0" y="0"/>
                  <wp:positionH relativeFrom="column">
                    <wp:posOffset>-8255</wp:posOffset>
                  </wp:positionH>
                  <wp:positionV relativeFrom="paragraph">
                    <wp:posOffset>-739775</wp:posOffset>
                  </wp:positionV>
                  <wp:extent cx="1638300" cy="619125"/>
                  <wp:effectExtent l="0" t="0" r="0" b="9525"/>
                  <wp:wrapNone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CI_Logo_Aqua80.jpg"/>
                          <pic:cNvPicPr/>
                        </pic:nvPicPr>
                        <pic:blipFill rotWithShape="1"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15481"/>
                          <a:stretch/>
                        </pic:blipFill>
                        <pic:spPr bwMode="auto">
                          <a:xfrm>
                            <a:off x="0" y="0"/>
                            <a:ext cx="1638300" cy="6191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144" w:type="dxa"/>
            <w:gridSpan w:val="2"/>
            <w:shd w:val="clear" w:color="auto" w:fill="FFFFFF"/>
            <w:vAlign w:val="bottom"/>
          </w:tcPr>
          <w:p w:rsidR="00234400" w:rsidRPr="006A5F35" w:rsidRDefault="00234400" w:rsidP="00963807">
            <w:pPr>
              <w:jc w:val="right"/>
              <w:rPr>
                <w:rFonts w:ascii="Arial" w:hAnsi="Arial" w:cs="Arial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7751" w:type="dxa"/>
            <w:gridSpan w:val="14"/>
            <w:shd w:val="clear" w:color="auto" w:fill="FFFFFF"/>
            <w:vAlign w:val="bottom"/>
          </w:tcPr>
          <w:p w:rsidR="00E91452" w:rsidRPr="003A6F3C" w:rsidRDefault="007501F5" w:rsidP="007501F5">
            <w:pPr>
              <w:widowControl w:val="0"/>
              <w:jc w:val="right"/>
              <w:rPr>
                <w:rFonts w:ascii="Arial" w:hAnsi="Arial"/>
                <w:b/>
                <w:color w:val="851130"/>
                <w:sz w:val="40"/>
                <w:szCs w:val="40"/>
                <w:lang w:val="en"/>
              </w:rPr>
            </w:pPr>
            <w:r w:rsidRPr="003A6F3C">
              <w:rPr>
                <w:rFonts w:ascii="Arial" w:hAnsi="Arial" w:cs="Arial"/>
                <w:noProof/>
                <w:color w:val="auto"/>
                <w:kern w:val="0"/>
                <w:sz w:val="40"/>
                <w:szCs w:val="40"/>
              </w:rPr>
              <mc:AlternateContent>
                <mc:Choice Requires="wpg">
                  <w:drawing>
                    <wp:anchor distT="0" distB="0" distL="114300" distR="114300" simplePos="0" relativeHeight="251660288" behindDoc="0" locked="0" layoutInCell="1" allowOverlap="1" wp14:anchorId="1CB70823" wp14:editId="34BFF7DD">
                      <wp:simplePos x="0" y="0"/>
                      <wp:positionH relativeFrom="column">
                        <wp:posOffset>877570</wp:posOffset>
                      </wp:positionH>
                      <wp:positionV relativeFrom="paragraph">
                        <wp:posOffset>7620</wp:posOffset>
                      </wp:positionV>
                      <wp:extent cx="4017010" cy="223520"/>
                      <wp:effectExtent l="0" t="19050" r="21590" b="24130"/>
                      <wp:wrapNone/>
                      <wp:docPr id="30" name="Group 3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4017010" cy="223520"/>
                                <a:chOff x="0" y="0"/>
                                <a:chExt cx="4017010" cy="223838"/>
                              </a:xfrm>
                            </wpg:grpSpPr>
                            <wps:wsp>
                              <wps:cNvPr id="17" name="Line 4"/>
                              <wps:cNvCnPr/>
                              <wps:spPr bwMode="auto">
                                <a:xfrm>
                                  <a:off x="0" y="0"/>
                                  <a:ext cx="401701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50800">
                                  <a:solidFill>
                                    <a:srgbClr val="007A91"/>
                                  </a:solidFill>
                                  <a:round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CCCCCC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8" name="Line 5"/>
                              <wps:cNvCnPr/>
                              <wps:spPr bwMode="auto">
                                <a:xfrm>
                                  <a:off x="285750" y="119063"/>
                                  <a:ext cx="3730625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>
                                  <a:solidFill>
                                    <a:srgbClr val="007A91"/>
                                  </a:solidFill>
                                  <a:round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CCCCCC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9" name="Line 6"/>
                              <wps:cNvCnPr/>
                              <wps:spPr bwMode="auto">
                                <a:xfrm>
                                  <a:off x="571500" y="223838"/>
                                  <a:ext cx="3444875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2700">
                                  <a:solidFill>
                                    <a:srgbClr val="464E56"/>
                                  </a:solidFill>
                                  <a:round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CCCCCC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oup 30" o:spid="_x0000_s1026" style="position:absolute;margin-left:69.1pt;margin-top:.6pt;width:316.3pt;height:17.6pt;z-index:251660288;mso-width-relative:margin;mso-height-relative:margin" coordsize="40170,22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">
                      <v:line id="Line 4" o:spid="_x0000_s1027" style="position:absolute;visibility:visible;mso-wrap-style:square" from="0,0" to="40170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+CC/MEAAADbAAAADwAAAGRycy9kb3ducmV2LnhtbERPTWsCMRC9C/0PYQq9adYeurIaRSwF&#10;oYeqK+Jx3Iyb4GaybFLd/vtGELzN433ObNG7RlypC9azgvEoA0FceW25VrAvv4YTECEia2w8k4I/&#10;CrCYvwxmWGh/4y1dd7EWKYRDgQpMjG0hZagMOQwj3xIn7uw7hzHBrpa6w1sKd418z7IP6dByajDY&#10;0spQddn9OgUbM15nx73N89Pq255L6z7x56DU22u/nIKI1Men+OFe6zQ/h/sv6QA5/wc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74IL8wQAAANsAAAAPAAAAAAAAAAAAAAAA&#10;AKECAABkcnMvZG93bnJldi54bWxQSwUGAAAAAAQABAD5AAAAjwMAAAAA&#10;" strokecolor="#007a91" strokeweight="4pt">
                        <v:shadow color="#ccc"/>
                      </v:line>
                      <v:line id="Line 5" o:spid="_x0000_s1028" style="position:absolute;visibility:visible;mso-wrap-style:square" from="2857,1190" to="40163,11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qal6MQAAADbAAAADwAAAGRycy9kb3ducmV2LnhtbESPT2/CMAzF75P2HSJP2m2kbGKbCgGx&#10;fxKnIQoSV9OYptA4VROgfHt8mLSbrff83s+TWe8bdaYu1oENDAcZKOIy2JorA5v1z9M7qJiQLTaB&#10;ycCVIsym93cTzG248IrORaqUhHDM0YBLqc21jqUjj3EQWmLR9qHzmGTtKm07vEi4b/Rzlr1qjzVL&#10;g8OWPh2Vx+LkDXwfVh8v7rDE47p4m4++tr9+dyJjHh/6+RhUoj79m/+uF1bwBVZ+kQH09AY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GpqXoxAAAANsAAAAPAAAAAAAAAAAA&#10;AAAAAKECAABkcnMvZG93bnJldi54bWxQSwUGAAAAAAQABAD5AAAAkgMAAAAA&#10;" strokecolor="#007a91" strokeweight="2pt">
                        <v:shadow color="#ccc"/>
                      </v:line>
                      <v:line id="Line 6" o:spid="_x0000_s1029" style="position:absolute;visibility:visible;mso-wrap-style:square" from="5715,2238" to="40163,22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XnQBb8AAADbAAAADwAAAGRycy9kb3ducmV2LnhtbERPTWvDMAy9D/ofjAa7rc6abbRZnFI6&#10;Ar023dhVxEocFsshdtvk39eDwm56vE/l28n24kKj7xwreFkmIIhrpztuFXydyuc1CB+QNfaOScFM&#10;HrbF4iHHTLsrH+lShVbEEPYZKjAhDJmUvjZk0S/dQBy5xo0WQ4RjK/WI1xhue7lKkndpsePYYHCg&#10;vaH6tzpbBVTOn5abN8lds/8x6Wt6Ct+s1NPjtPsAEWgK/+K7+6Dj/A38/RIPkMUN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xXnQBb8AAADbAAAADwAAAAAAAAAAAAAAAACh&#10;AgAAZHJzL2Rvd25yZXYueG1sUEsFBgAAAAAEAAQA+QAAAI0DAAAAAA==&#10;" strokecolor="#464e56" strokeweight="1pt">
                        <v:shadow color="#ccc"/>
                      </v:line>
                    </v:group>
                  </w:pict>
                </mc:Fallback>
              </mc:AlternateContent>
            </w:r>
            <w:r w:rsidRPr="003A6F3C">
              <w:rPr>
                <w:rFonts w:ascii="Arial" w:hAnsi="Arial"/>
                <w:b/>
                <w:sz w:val="40"/>
                <w:szCs w:val="40"/>
                <w:lang w:val="en"/>
              </w:rPr>
              <w:br/>
            </w:r>
            <w:r w:rsidR="003E46B4" w:rsidRPr="003E46B4">
              <w:rPr>
                <w:rFonts w:ascii="Arial" w:hAnsi="Arial"/>
                <w:b/>
                <w:color w:val="007A91"/>
                <w:sz w:val="40"/>
                <w:szCs w:val="40"/>
                <w:lang w:val="en"/>
              </w:rPr>
              <w:t>Youth Eating Disorders</w:t>
            </w:r>
            <w:r w:rsidR="006979D3">
              <w:rPr>
                <w:rFonts w:ascii="Arial" w:hAnsi="Arial"/>
                <w:b/>
                <w:color w:val="007A91"/>
                <w:sz w:val="36"/>
                <w:szCs w:val="40"/>
                <w:lang w:val="en"/>
              </w:rPr>
              <w:t xml:space="preserve"> (16 + 17 years</w:t>
            </w:r>
            <w:r w:rsidR="003E46B4" w:rsidRPr="003E46B4">
              <w:rPr>
                <w:rFonts w:ascii="Arial" w:hAnsi="Arial"/>
                <w:b/>
                <w:color w:val="007A91"/>
                <w:sz w:val="36"/>
                <w:szCs w:val="40"/>
                <w:lang w:val="en"/>
              </w:rPr>
              <w:t xml:space="preserve">) </w:t>
            </w:r>
            <w:r w:rsidR="00E91452" w:rsidRPr="003E46B4">
              <w:rPr>
                <w:rFonts w:ascii="Arial" w:hAnsi="Arial"/>
                <w:b/>
                <w:color w:val="007A91"/>
                <w:sz w:val="40"/>
                <w:szCs w:val="40"/>
                <w:lang w:val="en"/>
              </w:rPr>
              <w:t>Referral &amp; Consent Form</w:t>
            </w:r>
          </w:p>
          <w:p w:rsidR="00234400" w:rsidRPr="003A6F3C" w:rsidRDefault="007501F5" w:rsidP="007501F5">
            <w:pPr>
              <w:widowControl w:val="0"/>
              <w:jc w:val="right"/>
              <w:rPr>
                <w:rFonts w:ascii="Arial" w:hAnsi="Arial"/>
                <w:b/>
                <w:sz w:val="40"/>
                <w:szCs w:val="40"/>
                <w:lang w:val="en"/>
              </w:rPr>
            </w:pPr>
            <w:r w:rsidRPr="003A6F3C">
              <w:rPr>
                <w:rFonts w:ascii="Arial" w:hAnsi="Arial"/>
                <w:b/>
                <w:sz w:val="40"/>
                <w:szCs w:val="40"/>
                <w:lang w:val="en"/>
              </w:rPr>
              <w:br/>
            </w:r>
          </w:p>
          <w:p w:rsidR="007501F5" w:rsidRPr="003A6F3C" w:rsidRDefault="007501F5" w:rsidP="007501F5">
            <w:pPr>
              <w:widowControl w:val="0"/>
              <w:jc w:val="right"/>
              <w:rPr>
                <w:rFonts w:ascii="Arial" w:hAnsi="Arial" w:cs="Arial"/>
                <w:color w:val="auto"/>
                <w:kern w:val="0"/>
                <w:sz w:val="40"/>
                <w:szCs w:val="40"/>
              </w:rPr>
            </w:pPr>
          </w:p>
        </w:tc>
      </w:tr>
      <w:tr w:rsidR="00D12987" w:rsidRPr="00D12987" w:rsidTr="009A7B05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gridAfter w:val="1"/>
          <w:wAfter w:w="123" w:type="dxa"/>
          <w:trHeight w:val="249"/>
        </w:trPr>
        <w:tc>
          <w:tcPr>
            <w:tcW w:w="9699" w:type="dxa"/>
            <w:gridSpan w:val="21"/>
            <w:tcBorders>
              <w:top w:val="nil"/>
              <w:left w:val="nil"/>
              <w:right w:val="nil"/>
            </w:tcBorders>
            <w:shd w:val="clear" w:color="auto" w:fill="FFFFFF"/>
            <w:vAlign w:val="bottom"/>
          </w:tcPr>
          <w:p w:rsidR="00D12987" w:rsidRPr="006A5F35" w:rsidRDefault="00D12987" w:rsidP="007501F5">
            <w:pPr>
              <w:pStyle w:val="Heading2"/>
              <w:spacing w:before="60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3E46B4">
              <w:rPr>
                <w:noProof/>
                <w:color w:val="007A91"/>
                <w:kern w:val="0"/>
                <w:sz w:val="32"/>
              </w:rPr>
              <mc:AlternateContent>
                <mc:Choice Requires="wpg">
                  <w:drawing>
                    <wp:anchor distT="0" distB="0" distL="114300" distR="114300" simplePos="0" relativeHeight="251662336" behindDoc="0" locked="0" layoutInCell="0" allowOverlap="1" wp14:anchorId="4394A842" wp14:editId="3907D70D">
                      <wp:simplePos x="0" y="0"/>
                      <wp:positionH relativeFrom="column">
                        <wp:posOffset>899795</wp:posOffset>
                      </wp:positionH>
                      <wp:positionV relativeFrom="paragraph">
                        <wp:posOffset>9798050</wp:posOffset>
                      </wp:positionV>
                      <wp:extent cx="4145280" cy="312420"/>
                      <wp:effectExtent l="29210" t="13970" r="26035" b="26035"/>
                      <wp:wrapNone/>
                      <wp:docPr id="12" name="Group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 rot="-10800000">
                                <a:off x="0" y="0"/>
                                <a:ext cx="4145280" cy="312420"/>
                                <a:chOff x="19978575" y="27324397"/>
                                <a:chExt cx="4145400" cy="312588"/>
                              </a:xfrm>
                            </wpg:grpSpPr>
                            <wps:wsp>
                              <wps:cNvPr id="13" name="Line 9"/>
                              <wps:cNvCnPr/>
                              <wps:spPr bwMode="auto">
                                <a:xfrm flipH="1">
                                  <a:off x="19978575" y="27324397"/>
                                  <a:ext cx="414540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508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CCCCCC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4" name="Line 10"/>
                              <wps:cNvCnPr/>
                              <wps:spPr bwMode="auto">
                                <a:xfrm flipH="1">
                                  <a:off x="20273480" y="27489151"/>
                                  <a:ext cx="3850495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CCCCCC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5" name="Line 11"/>
                              <wps:cNvCnPr/>
                              <wps:spPr bwMode="auto">
                                <a:xfrm flipH="1">
                                  <a:off x="20568386" y="27636985"/>
                                  <a:ext cx="3555589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CCCCCC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oup 12" o:spid="_x0000_s1026" style="position:absolute;margin-left:70.85pt;margin-top:771.5pt;width:326.4pt;height:24.6pt;rotation:180;z-index:251662336" coordorigin="199785,273243" coordsize="41454,31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" o:allowincell="f">
                      <v:line id="Line 9" o:spid="_x0000_s1027" style="position:absolute;flip:x;visibility:visible;mso-wrap-style:square" from="199785,273243" to="241239,27324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rbA/MEAAADbAAAADwAAAGRycy9kb3ducmV2LnhtbESP0YrCMBBF34X9hzAL+6bpqqhU07KI&#10;C/umVj9gbMa22ExKErX790YQfJvh3rnnzirvTStu5HxjWcH3KAFBXFrdcKXgePgdLkD4gKyxtUwK&#10;/slDnn0MVphqe+c93YpQiRjCPkUFdQhdKqUvazLoR7YjjtrZOoMhrq6S2uE9hptWjpNkJg02HAk1&#10;drSuqbwUVxMhbn7duvVi1kq9YZ5Uc7+bnpT6+ux/liAC9eFtfl3/6Vh/As9f4gAye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etsD8wQAAANsAAAAPAAAAAAAAAAAAAAAA&#10;AKECAABkcnMvZG93bnJldi54bWxQSwUGAAAAAAQABAD5AAAAjwMAAAAA&#10;" strokeweight="4pt">
                        <v:shadow color="#ccc"/>
                      </v:line>
                      <v:line id="Line 10" o:spid="_x0000_s1028" style="position:absolute;flip:x;visibility:visible;mso-wrap-style:square" from="202734,274891" to="241239,27489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EXdvcEAAADbAAAADwAAAGRycy9kb3ducmV2LnhtbERPS2vCQBC+F/wPywi9FLOxtEGiq0hA&#10;Gjy1vs5DdkyC2dmYXTX5991Cwdt8fM9ZrHrTiDt1rrasYBrFIIgLq2suFRz2m8kMhPPIGhvLpGAg&#10;B6vl6GWBqbYP/qH7zpcihLBLUUHlfZtK6YqKDLrItsSBO9vOoA+wK6Xu8BHCTSPf4ziRBmsODRW2&#10;lFVUXHY3o6D/So7Dd1b6t/X2NHxe8itau1Xqddyv5yA89f4p/nfnOsz/gL9fwgFy+Qs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8Rd29wQAAANsAAAAPAAAAAAAAAAAAAAAA&#10;AKECAABkcnMvZG93bnJldi54bWxQSwUGAAAAAAQABAD5AAAAjwMAAAAA&#10;" strokeweight="2pt">
                        <v:shadow color="#ccc"/>
                      </v:line>
                      <v:line id="Line 11" o:spid="_x0000_s1029" style="position:absolute;flip:x;visibility:visible;mso-wrap-style:square" from="205683,276369" to="241239,2763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JckPsQAAADbAAAADwAAAGRycy9kb3ducmV2LnhtbESPQWsCMRCF70L/Q5hCbzVrS6WsRikt&#10;ooIUtB70NmzGzeJmEjZZd/33jSB4m+G9982b6by3tbhQEyrHCkbDDARx4XTFpYL93+L1E0SIyBpr&#10;x6TgSgHms6fBFHPtOt7SZRdLkSAcclRgYvS5lKEwZDEMnSdO2sk1FmNam1LqBrsEt7V8y7KxtFhx&#10;umDQ07eh4rxrbaL4Te/HZrXE9193XNejTXv4KZR6ee6/JiAi9fFhvqdXOtX/gNsvaQA5+w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slyQ+xAAAANsAAAAPAAAAAAAAAAAA&#10;AAAAAKECAABkcnMvZG93bnJldi54bWxQSwUGAAAAAAQABAD5AAAAkgMAAAAA&#10;" strokeweight="1pt">
                        <v:shadow color="#ccc"/>
                      </v:line>
                    </v:group>
                  </w:pict>
                </mc:Fallback>
              </mc:AlternateContent>
            </w:r>
            <w:r w:rsidRPr="003E46B4">
              <w:rPr>
                <w:rFonts w:ascii="Arial" w:hAnsi="Arial" w:cs="Arial"/>
                <w:color w:val="007A91"/>
                <w:sz w:val="30"/>
                <w:szCs w:val="22"/>
              </w:rPr>
              <w:t>Patient Details</w:t>
            </w:r>
          </w:p>
        </w:tc>
      </w:tr>
      <w:tr w:rsidR="009A7B05" w:rsidRPr="00D12987" w:rsidTr="009A7B05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gridAfter w:val="1"/>
          <w:wAfter w:w="123" w:type="dxa"/>
          <w:trHeight w:hRule="exact" w:val="397"/>
        </w:trPr>
        <w:tc>
          <w:tcPr>
            <w:tcW w:w="754" w:type="dxa"/>
            <w:tcBorders>
              <w:left w:val="nil"/>
              <w:right w:val="nil"/>
            </w:tcBorders>
            <w:shd w:val="clear" w:color="auto" w:fill="FFFFFF"/>
            <w:vAlign w:val="center"/>
          </w:tcPr>
          <w:p w:rsidR="009A7B05" w:rsidRPr="007E337B" w:rsidRDefault="009A7B05" w:rsidP="00AE081E">
            <w:pPr>
              <w:widowControl w:val="0"/>
              <w:rPr>
                <w:rFonts w:ascii="Arial" w:hAnsi="Arial" w:cs="Arial"/>
                <w:b/>
                <w:color w:val="auto"/>
                <w:sz w:val="22"/>
                <w:szCs w:val="22"/>
                <w:lang w:val="en"/>
              </w:rPr>
            </w:pPr>
            <w:r w:rsidRPr="006A5F35">
              <w:rPr>
                <w:rFonts w:ascii="Arial" w:hAnsi="Arial" w:cs="Arial"/>
                <w:b/>
                <w:color w:val="auto"/>
                <w:sz w:val="22"/>
                <w:szCs w:val="22"/>
                <w:lang w:val="en"/>
              </w:rPr>
              <w:t>Name</w:t>
            </w:r>
            <w:r w:rsidRPr="008361AA">
              <w:rPr>
                <w:rFonts w:ascii="Arial" w:hAnsi="Arial" w:cs="Arial"/>
                <w:color w:val="auto"/>
                <w:sz w:val="22"/>
                <w:szCs w:val="22"/>
                <w:lang w:val="en"/>
              </w:rPr>
              <w:t>:</w:t>
            </w:r>
          </w:p>
        </w:tc>
        <w:tc>
          <w:tcPr>
            <w:tcW w:w="4265" w:type="dxa"/>
            <w:gridSpan w:val="15"/>
            <w:tcBorders>
              <w:left w:val="nil"/>
              <w:right w:val="nil"/>
            </w:tcBorders>
            <w:shd w:val="clear" w:color="auto" w:fill="FFFFFF"/>
            <w:vAlign w:val="center"/>
          </w:tcPr>
          <w:p w:rsidR="009A7B05" w:rsidRPr="00963807" w:rsidRDefault="009A7B05" w:rsidP="00AE081E">
            <w:pPr>
              <w:rPr>
                <w:rFonts w:ascii="Arial" w:hAnsi="Arial" w:cs="Arial"/>
                <w:color w:val="auto"/>
                <w:kern w:val="0"/>
              </w:rPr>
            </w:pPr>
            <w:r w:rsidRPr="00963807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63807">
              <w:rPr>
                <w:rFonts w:ascii="Arial" w:hAnsi="Arial" w:cs="Arial"/>
              </w:rPr>
              <w:instrText xml:space="preserve"> FORMTEXT </w:instrText>
            </w:r>
            <w:r w:rsidRPr="00963807">
              <w:rPr>
                <w:rFonts w:ascii="Arial" w:hAnsi="Arial" w:cs="Arial"/>
              </w:rPr>
            </w:r>
            <w:r w:rsidRPr="00963807">
              <w:rPr>
                <w:rFonts w:ascii="Arial" w:hAnsi="Arial" w:cs="Arial"/>
              </w:rPr>
              <w:fldChar w:fldCharType="separate"/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</w:rPr>
              <w:fldChar w:fldCharType="end"/>
            </w:r>
          </w:p>
        </w:tc>
        <w:tc>
          <w:tcPr>
            <w:tcW w:w="423" w:type="dxa"/>
            <w:gridSpan w:val="3"/>
            <w:tcBorders>
              <w:left w:val="nil"/>
              <w:right w:val="nil"/>
            </w:tcBorders>
            <w:shd w:val="clear" w:color="auto" w:fill="FFFFFF"/>
            <w:vAlign w:val="center"/>
          </w:tcPr>
          <w:p w:rsidR="009A7B05" w:rsidRPr="007E337B" w:rsidRDefault="009A7B05" w:rsidP="009A7B05">
            <w:pPr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  <w:r w:rsidRPr="009A7B05">
              <w:rPr>
                <w:rFonts w:ascii="Arial" w:hAnsi="Arial" w:cs="Arial"/>
                <w:b/>
              </w:rPr>
              <w:t>Sex: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auto" w:fill="FFFFFF"/>
            <w:vAlign w:val="center"/>
          </w:tcPr>
          <w:p w:rsidR="009A7B05" w:rsidRPr="006A5F35" w:rsidRDefault="009A7B05" w:rsidP="00AE081E">
            <w:pPr>
              <w:rPr>
                <w:rFonts w:ascii="Arial" w:hAnsi="Arial" w:cs="Arial"/>
                <w:color w:val="auto"/>
                <w:kern w:val="0"/>
                <w:sz w:val="22"/>
                <w:szCs w:val="22"/>
              </w:rPr>
            </w:pPr>
            <w:r>
              <w:rPr>
                <w:rFonts w:ascii="Arial" w:hAnsi="Arial" w:cs="Arial"/>
                <w:b/>
              </w:rPr>
              <w:object w:dxaOrig="225" w:dyaOrig="22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9" type="#_x0000_t75" style="width:27.65pt;height:20.75pt" o:ole="">
                  <v:imagedata r:id="rId10" o:title=""/>
                </v:shape>
                <w:control r:id="rId11" w:name="OptionButton11" w:shapeid="_x0000_i1029"/>
              </w:object>
            </w:r>
            <w:r>
              <w:rPr>
                <w:rFonts w:ascii="Arial" w:hAnsi="Arial" w:cs="Arial"/>
                <w:b/>
              </w:rPr>
              <w:object w:dxaOrig="225" w:dyaOrig="225">
                <v:shape id="_x0000_i1031" type="#_x0000_t75" style="width:24.2pt;height:20.75pt" o:ole="">
                  <v:imagedata r:id="rId12" o:title=""/>
                </v:shape>
                <w:control r:id="rId13" w:name="OptionButton21" w:shapeid="_x0000_i1031"/>
              </w:object>
            </w:r>
          </w:p>
        </w:tc>
        <w:tc>
          <w:tcPr>
            <w:tcW w:w="3123" w:type="dxa"/>
            <w:tcBorders>
              <w:left w:val="nil"/>
              <w:right w:val="nil"/>
            </w:tcBorders>
            <w:shd w:val="clear" w:color="auto" w:fill="FFFFFF"/>
            <w:vAlign w:val="center"/>
          </w:tcPr>
          <w:p w:rsidR="009A7B05" w:rsidRDefault="009A7B05" w:rsidP="009A7B05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Identified Gender:</w:t>
            </w:r>
            <w:r w:rsidRPr="00963807">
              <w:rPr>
                <w:rFonts w:ascii="Arial" w:hAnsi="Arial" w:cs="Arial"/>
                <w:noProof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63807">
              <w:rPr>
                <w:rFonts w:ascii="Arial" w:hAnsi="Arial" w:cs="Arial"/>
                <w:noProof/>
              </w:rPr>
              <w:instrText xml:space="preserve"> FORMTEXT </w:instrText>
            </w:r>
            <w:r w:rsidRPr="00963807">
              <w:rPr>
                <w:rFonts w:ascii="Arial" w:hAnsi="Arial" w:cs="Arial"/>
                <w:noProof/>
              </w:rPr>
            </w:r>
            <w:r w:rsidRPr="00963807">
              <w:rPr>
                <w:rFonts w:ascii="Arial" w:hAnsi="Arial" w:cs="Arial"/>
                <w:noProof/>
              </w:rPr>
              <w:fldChar w:fldCharType="separate"/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fldChar w:fldCharType="end"/>
            </w:r>
          </w:p>
        </w:tc>
      </w:tr>
      <w:tr w:rsidR="00D12987" w:rsidRPr="00D12987" w:rsidTr="009A7B05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gridAfter w:val="1"/>
          <w:wAfter w:w="123" w:type="dxa"/>
          <w:trHeight w:hRule="exact" w:val="397"/>
        </w:trPr>
        <w:tc>
          <w:tcPr>
            <w:tcW w:w="769" w:type="dxa"/>
            <w:gridSpan w:val="2"/>
            <w:tcBorders>
              <w:left w:val="nil"/>
              <w:right w:val="nil"/>
            </w:tcBorders>
            <w:shd w:val="clear" w:color="auto" w:fill="FFFFFF"/>
            <w:vAlign w:val="center"/>
          </w:tcPr>
          <w:p w:rsidR="00D12987" w:rsidRPr="006A5F35" w:rsidRDefault="00D12987" w:rsidP="00963807">
            <w:pPr>
              <w:rPr>
                <w:rFonts w:ascii="Arial" w:hAnsi="Arial" w:cs="Arial"/>
                <w:color w:val="auto"/>
                <w:kern w:val="0"/>
                <w:sz w:val="22"/>
                <w:szCs w:val="22"/>
              </w:rPr>
            </w:pPr>
            <w:r w:rsidRPr="006A5F35">
              <w:rPr>
                <w:rFonts w:ascii="Arial" w:hAnsi="Arial" w:cs="Arial"/>
                <w:b/>
                <w:color w:val="auto"/>
                <w:sz w:val="22"/>
                <w:szCs w:val="22"/>
                <w:lang w:val="en"/>
              </w:rPr>
              <w:t>DOB</w:t>
            </w:r>
            <w:r w:rsidRPr="006A5F35">
              <w:rPr>
                <w:rFonts w:ascii="Arial" w:hAnsi="Arial" w:cs="Arial"/>
                <w:color w:val="auto"/>
                <w:sz w:val="22"/>
                <w:szCs w:val="22"/>
                <w:lang w:val="en"/>
              </w:rPr>
              <w:t>:</w:t>
            </w:r>
          </w:p>
        </w:tc>
        <w:tc>
          <w:tcPr>
            <w:tcW w:w="1980" w:type="dxa"/>
            <w:gridSpan w:val="8"/>
            <w:tcBorders>
              <w:left w:val="nil"/>
              <w:right w:val="nil"/>
            </w:tcBorders>
            <w:shd w:val="clear" w:color="auto" w:fill="FFFFFF"/>
            <w:vAlign w:val="center"/>
          </w:tcPr>
          <w:p w:rsidR="00D12987" w:rsidRPr="00963807" w:rsidRDefault="00963807" w:rsidP="00963807">
            <w:pPr>
              <w:rPr>
                <w:rFonts w:ascii="Arial" w:hAnsi="Arial" w:cs="Arial"/>
                <w:color w:val="auto"/>
                <w:kern w:val="0"/>
              </w:rPr>
            </w:pPr>
            <w:r w:rsidRPr="00963807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Pr="00963807">
              <w:rPr>
                <w:rFonts w:ascii="Arial" w:hAnsi="Arial" w:cs="Arial"/>
              </w:rPr>
              <w:instrText xml:space="preserve"> FORMTEXT </w:instrText>
            </w:r>
            <w:r w:rsidRPr="00963807">
              <w:rPr>
                <w:rFonts w:ascii="Arial" w:hAnsi="Arial" w:cs="Arial"/>
              </w:rPr>
            </w:r>
            <w:r w:rsidRPr="00963807">
              <w:rPr>
                <w:rFonts w:ascii="Arial" w:hAnsi="Arial" w:cs="Arial"/>
              </w:rPr>
              <w:fldChar w:fldCharType="separate"/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</w:rPr>
              <w:fldChar w:fldCharType="end"/>
            </w:r>
            <w:bookmarkEnd w:id="0"/>
          </w:p>
        </w:tc>
        <w:tc>
          <w:tcPr>
            <w:tcW w:w="1559" w:type="dxa"/>
            <w:gridSpan w:val="3"/>
            <w:tcBorders>
              <w:left w:val="nil"/>
              <w:right w:val="nil"/>
            </w:tcBorders>
            <w:shd w:val="clear" w:color="auto" w:fill="FFFFFF"/>
            <w:vAlign w:val="center"/>
          </w:tcPr>
          <w:p w:rsidR="00D12987" w:rsidRPr="006A5F35" w:rsidRDefault="00D12987" w:rsidP="00B94416">
            <w:pPr>
              <w:jc w:val="right"/>
              <w:rPr>
                <w:rFonts w:ascii="Arial" w:hAnsi="Arial" w:cs="Arial"/>
                <w:color w:val="auto"/>
                <w:kern w:val="0"/>
                <w:sz w:val="22"/>
                <w:szCs w:val="22"/>
              </w:rPr>
            </w:pPr>
            <w:r w:rsidRPr="006A5F35">
              <w:rPr>
                <w:rFonts w:ascii="Arial" w:hAnsi="Arial" w:cs="Arial"/>
                <w:b/>
                <w:color w:val="auto"/>
                <w:kern w:val="0"/>
                <w:sz w:val="22"/>
                <w:szCs w:val="22"/>
              </w:rPr>
              <w:t>Medicare</w:t>
            </w:r>
            <w:r w:rsidRPr="006A5F35">
              <w:rPr>
                <w:rFonts w:ascii="Arial" w:hAnsi="Arial" w:cs="Arial"/>
                <w:color w:val="auto"/>
                <w:kern w:val="0"/>
                <w:sz w:val="22"/>
                <w:szCs w:val="22"/>
              </w:rPr>
              <w:t xml:space="preserve"> N</w:t>
            </w:r>
            <w:r w:rsidRPr="006A5F35">
              <w:rPr>
                <w:rFonts w:ascii="Arial" w:hAnsi="Arial" w:cs="Arial"/>
                <w:color w:val="auto"/>
                <w:kern w:val="0"/>
                <w:sz w:val="22"/>
                <w:szCs w:val="22"/>
                <w:u w:val="single"/>
                <w:vertAlign w:val="superscript"/>
              </w:rPr>
              <w:t>o</w:t>
            </w:r>
            <w:r w:rsidRPr="006A5F35">
              <w:rPr>
                <w:rFonts w:ascii="Arial" w:hAnsi="Arial" w:cs="Arial"/>
                <w:color w:val="auto"/>
                <w:kern w:val="0"/>
                <w:sz w:val="22"/>
                <w:szCs w:val="22"/>
              </w:rPr>
              <w:t>:</w:t>
            </w:r>
          </w:p>
        </w:tc>
        <w:tc>
          <w:tcPr>
            <w:tcW w:w="5391" w:type="dxa"/>
            <w:gridSpan w:val="8"/>
            <w:tcBorders>
              <w:left w:val="nil"/>
              <w:right w:val="nil"/>
            </w:tcBorders>
            <w:shd w:val="clear" w:color="auto" w:fill="FFFFFF"/>
            <w:vAlign w:val="center"/>
          </w:tcPr>
          <w:p w:rsidR="00D12987" w:rsidRPr="006A5F35" w:rsidRDefault="00963807" w:rsidP="00963807">
            <w:pPr>
              <w:tabs>
                <w:tab w:val="left" w:pos="3420"/>
              </w:tabs>
              <w:rPr>
                <w:rFonts w:ascii="Arial" w:hAnsi="Arial" w:cs="Arial"/>
                <w:color w:val="auto"/>
                <w:kern w:val="0"/>
                <w:sz w:val="22"/>
                <w:szCs w:val="22"/>
              </w:rPr>
            </w:pPr>
            <w:r w:rsidRPr="00963807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63807">
              <w:rPr>
                <w:rFonts w:ascii="Arial" w:hAnsi="Arial" w:cs="Arial"/>
              </w:rPr>
              <w:instrText xml:space="preserve"> FORMTEXT </w:instrText>
            </w:r>
            <w:r w:rsidRPr="00963807">
              <w:rPr>
                <w:rFonts w:ascii="Arial" w:hAnsi="Arial" w:cs="Arial"/>
              </w:rPr>
            </w:r>
            <w:r w:rsidRPr="00963807">
              <w:rPr>
                <w:rFonts w:ascii="Arial" w:hAnsi="Arial" w:cs="Arial"/>
              </w:rPr>
              <w:fldChar w:fldCharType="separate"/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</w:rPr>
              <w:fldChar w:fldCharType="end"/>
            </w:r>
            <w:r w:rsidR="00D12987" w:rsidRPr="006A5F35">
              <w:rPr>
                <w:rFonts w:ascii="Arial" w:hAnsi="Arial" w:cs="Arial"/>
                <w:color w:val="auto"/>
                <w:kern w:val="0"/>
                <w:sz w:val="22"/>
                <w:szCs w:val="22"/>
              </w:rPr>
              <w:tab/>
            </w:r>
            <w:r w:rsidR="00B94416">
              <w:rPr>
                <w:rFonts w:ascii="Arial" w:hAnsi="Arial" w:cs="Arial"/>
                <w:color w:val="auto"/>
                <w:kern w:val="0"/>
                <w:sz w:val="22"/>
                <w:szCs w:val="22"/>
              </w:rPr>
              <w:t xml:space="preserve">   </w:t>
            </w:r>
            <w:r w:rsidR="00D12987" w:rsidRPr="006A5F35">
              <w:rPr>
                <w:rFonts w:ascii="Arial" w:hAnsi="Arial" w:cs="Arial"/>
                <w:color w:val="auto"/>
                <w:kern w:val="0"/>
                <w:sz w:val="22"/>
                <w:szCs w:val="22"/>
              </w:rPr>
              <w:t xml:space="preserve">Exp:  </w:t>
            </w:r>
            <w:r w:rsidRPr="00963807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63807">
              <w:rPr>
                <w:rFonts w:ascii="Arial" w:hAnsi="Arial" w:cs="Arial"/>
              </w:rPr>
              <w:instrText xml:space="preserve"> FORMTEXT </w:instrText>
            </w:r>
            <w:r w:rsidRPr="00963807">
              <w:rPr>
                <w:rFonts w:ascii="Arial" w:hAnsi="Arial" w:cs="Arial"/>
              </w:rPr>
            </w:r>
            <w:r w:rsidRPr="00963807">
              <w:rPr>
                <w:rFonts w:ascii="Arial" w:hAnsi="Arial" w:cs="Arial"/>
              </w:rPr>
              <w:fldChar w:fldCharType="separate"/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</w:rPr>
              <w:fldChar w:fldCharType="end"/>
            </w:r>
          </w:p>
        </w:tc>
      </w:tr>
      <w:tr w:rsidR="00D12987" w:rsidRPr="00D12987" w:rsidTr="009A7B05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gridAfter w:val="1"/>
          <w:wAfter w:w="123" w:type="dxa"/>
          <w:trHeight w:hRule="exact" w:val="397"/>
        </w:trPr>
        <w:tc>
          <w:tcPr>
            <w:tcW w:w="1050" w:type="dxa"/>
            <w:gridSpan w:val="4"/>
            <w:tcBorders>
              <w:left w:val="nil"/>
              <w:right w:val="nil"/>
            </w:tcBorders>
            <w:shd w:val="clear" w:color="auto" w:fill="FFFFFF"/>
            <w:vAlign w:val="center"/>
          </w:tcPr>
          <w:p w:rsidR="00D12987" w:rsidRPr="006A5F35" w:rsidRDefault="00D12987" w:rsidP="00963807">
            <w:pPr>
              <w:widowControl w:val="0"/>
              <w:rPr>
                <w:rFonts w:ascii="Arial" w:hAnsi="Arial" w:cs="Arial"/>
                <w:color w:val="auto"/>
                <w:sz w:val="22"/>
                <w:szCs w:val="22"/>
                <w:lang w:val="en"/>
              </w:rPr>
            </w:pPr>
            <w:r w:rsidRPr="006A5F35">
              <w:rPr>
                <w:rFonts w:ascii="Arial" w:hAnsi="Arial" w:cs="Arial"/>
                <w:b/>
                <w:color w:val="auto"/>
                <w:sz w:val="22"/>
                <w:szCs w:val="22"/>
                <w:lang w:val="en"/>
              </w:rPr>
              <w:t>Address</w:t>
            </w:r>
            <w:r w:rsidRPr="006A5F35">
              <w:rPr>
                <w:rFonts w:ascii="Arial" w:hAnsi="Arial" w:cs="Arial"/>
                <w:color w:val="auto"/>
                <w:sz w:val="22"/>
                <w:szCs w:val="22"/>
                <w:lang w:val="en"/>
              </w:rPr>
              <w:t>:</w:t>
            </w:r>
          </w:p>
        </w:tc>
        <w:tc>
          <w:tcPr>
            <w:tcW w:w="8649" w:type="dxa"/>
            <w:gridSpan w:val="17"/>
            <w:tcBorders>
              <w:left w:val="nil"/>
              <w:right w:val="nil"/>
            </w:tcBorders>
            <w:shd w:val="clear" w:color="auto" w:fill="FFFFFF"/>
            <w:vAlign w:val="center"/>
          </w:tcPr>
          <w:p w:rsidR="00D12987" w:rsidRPr="006A5F35" w:rsidRDefault="00963807" w:rsidP="00963807">
            <w:pPr>
              <w:rPr>
                <w:rFonts w:ascii="Arial" w:hAnsi="Arial" w:cs="Arial"/>
                <w:color w:val="auto"/>
                <w:kern w:val="0"/>
                <w:sz w:val="22"/>
                <w:szCs w:val="22"/>
              </w:rPr>
            </w:pPr>
            <w:r w:rsidRPr="00963807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63807">
              <w:rPr>
                <w:rFonts w:ascii="Arial" w:hAnsi="Arial" w:cs="Arial"/>
              </w:rPr>
              <w:instrText xml:space="preserve"> FORMTEXT </w:instrText>
            </w:r>
            <w:r w:rsidRPr="00963807">
              <w:rPr>
                <w:rFonts w:ascii="Arial" w:hAnsi="Arial" w:cs="Arial"/>
              </w:rPr>
            </w:r>
            <w:r w:rsidRPr="00963807">
              <w:rPr>
                <w:rFonts w:ascii="Arial" w:hAnsi="Arial" w:cs="Arial"/>
              </w:rPr>
              <w:fldChar w:fldCharType="separate"/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</w:rPr>
              <w:fldChar w:fldCharType="end"/>
            </w:r>
          </w:p>
        </w:tc>
      </w:tr>
      <w:tr w:rsidR="00E91452" w:rsidRPr="006A5F35" w:rsidTr="00F06F99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gridAfter w:val="1"/>
          <w:wAfter w:w="123" w:type="dxa"/>
          <w:trHeight w:hRule="exact" w:val="397"/>
        </w:trPr>
        <w:tc>
          <w:tcPr>
            <w:tcW w:w="1050" w:type="dxa"/>
            <w:gridSpan w:val="4"/>
            <w:tcBorders>
              <w:left w:val="nil"/>
              <w:bottom w:val="dotted" w:sz="4" w:space="0" w:color="auto"/>
              <w:right w:val="nil"/>
            </w:tcBorders>
            <w:shd w:val="clear" w:color="auto" w:fill="FFFFFF"/>
            <w:vAlign w:val="center"/>
          </w:tcPr>
          <w:p w:rsidR="00E91452" w:rsidRPr="006A5F35" w:rsidRDefault="00E91452" w:rsidP="00E91452">
            <w:pPr>
              <w:rPr>
                <w:rFonts w:ascii="Arial" w:hAnsi="Arial" w:cs="Arial"/>
                <w:color w:val="auto"/>
                <w:kern w:val="0"/>
                <w:sz w:val="22"/>
                <w:szCs w:val="22"/>
              </w:rPr>
            </w:pPr>
            <w:r w:rsidRPr="006A5F35">
              <w:rPr>
                <w:rFonts w:ascii="Arial" w:hAnsi="Arial" w:cs="Arial"/>
                <w:b/>
                <w:color w:val="auto"/>
                <w:sz w:val="22"/>
                <w:szCs w:val="22"/>
                <w:lang w:val="en"/>
              </w:rPr>
              <w:t>Phone</w:t>
            </w:r>
            <w:r w:rsidRPr="006A5F35">
              <w:rPr>
                <w:rFonts w:ascii="Arial" w:hAnsi="Arial" w:cs="Arial"/>
                <w:color w:val="auto"/>
                <w:sz w:val="22"/>
                <w:szCs w:val="22"/>
                <w:lang w:val="en"/>
              </w:rPr>
              <w:t xml:space="preserve"> </w:t>
            </w:r>
            <w:r w:rsidRPr="006A5F35">
              <w:rPr>
                <w:rFonts w:ascii="Arial" w:hAnsi="Arial" w:cs="Arial"/>
                <w:color w:val="auto"/>
                <w:kern w:val="0"/>
                <w:sz w:val="22"/>
                <w:szCs w:val="22"/>
              </w:rPr>
              <w:t>N</w:t>
            </w:r>
            <w:r w:rsidRPr="006A5F35">
              <w:rPr>
                <w:rFonts w:ascii="Arial" w:hAnsi="Arial" w:cs="Arial"/>
                <w:color w:val="auto"/>
                <w:kern w:val="0"/>
                <w:sz w:val="22"/>
                <w:szCs w:val="22"/>
                <w:u w:val="single"/>
                <w:vertAlign w:val="superscript"/>
              </w:rPr>
              <w:t>o</w:t>
            </w:r>
            <w:r w:rsidRPr="006A5F35">
              <w:rPr>
                <w:rFonts w:ascii="Arial" w:hAnsi="Arial" w:cs="Arial"/>
                <w:color w:val="auto"/>
                <w:sz w:val="22"/>
                <w:szCs w:val="22"/>
                <w:lang w:val="en"/>
              </w:rPr>
              <w:t>:</w:t>
            </w:r>
          </w:p>
        </w:tc>
        <w:tc>
          <w:tcPr>
            <w:tcW w:w="2976" w:type="dxa"/>
            <w:gridSpan w:val="8"/>
            <w:tcBorders>
              <w:left w:val="nil"/>
              <w:bottom w:val="dotted" w:sz="4" w:space="0" w:color="auto"/>
              <w:right w:val="nil"/>
            </w:tcBorders>
            <w:shd w:val="clear" w:color="auto" w:fill="FFFFFF"/>
            <w:vAlign w:val="center"/>
          </w:tcPr>
          <w:p w:rsidR="00E91452" w:rsidRPr="006A5F35" w:rsidRDefault="00E91452" w:rsidP="00E91452">
            <w:pPr>
              <w:rPr>
                <w:rFonts w:ascii="Arial" w:hAnsi="Arial" w:cs="Arial"/>
                <w:color w:val="auto"/>
                <w:kern w:val="0"/>
                <w:sz w:val="22"/>
                <w:szCs w:val="22"/>
              </w:rPr>
            </w:pPr>
            <w:r w:rsidRPr="00963807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63807">
              <w:rPr>
                <w:rFonts w:ascii="Arial" w:hAnsi="Arial" w:cs="Arial"/>
              </w:rPr>
              <w:instrText xml:space="preserve"> FORMTEXT </w:instrText>
            </w:r>
            <w:r w:rsidRPr="00963807">
              <w:rPr>
                <w:rFonts w:ascii="Arial" w:hAnsi="Arial" w:cs="Arial"/>
              </w:rPr>
            </w:r>
            <w:r w:rsidRPr="00963807">
              <w:rPr>
                <w:rFonts w:ascii="Arial" w:hAnsi="Arial" w:cs="Arial"/>
              </w:rPr>
              <w:fldChar w:fldCharType="separate"/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</w:rPr>
              <w:fldChar w:fldCharType="end"/>
            </w:r>
          </w:p>
        </w:tc>
        <w:tc>
          <w:tcPr>
            <w:tcW w:w="1134" w:type="dxa"/>
            <w:gridSpan w:val="6"/>
            <w:tcBorders>
              <w:left w:val="nil"/>
              <w:bottom w:val="dotted" w:sz="4" w:space="0" w:color="auto"/>
              <w:right w:val="nil"/>
            </w:tcBorders>
            <w:shd w:val="clear" w:color="auto" w:fill="FFFFFF"/>
            <w:vAlign w:val="center"/>
          </w:tcPr>
          <w:p w:rsidR="00E91452" w:rsidRPr="006A5F35" w:rsidRDefault="00E91452" w:rsidP="00E91452">
            <w:pPr>
              <w:jc w:val="right"/>
              <w:rPr>
                <w:rFonts w:ascii="Arial" w:hAnsi="Arial" w:cs="Arial"/>
                <w:color w:val="auto"/>
                <w:kern w:val="0"/>
                <w:sz w:val="22"/>
                <w:szCs w:val="22"/>
              </w:rPr>
            </w:pPr>
            <w:r w:rsidRPr="006A5F35">
              <w:rPr>
                <w:rFonts w:ascii="Arial" w:hAnsi="Arial" w:cs="Arial"/>
                <w:b/>
                <w:color w:val="auto"/>
                <w:kern w:val="0"/>
                <w:sz w:val="22"/>
                <w:szCs w:val="22"/>
              </w:rPr>
              <w:t xml:space="preserve"> Mobile</w:t>
            </w:r>
            <w:r w:rsidRPr="006A5F35">
              <w:rPr>
                <w:rFonts w:ascii="Arial" w:hAnsi="Arial" w:cs="Arial"/>
                <w:color w:val="auto"/>
                <w:kern w:val="0"/>
                <w:sz w:val="22"/>
                <w:szCs w:val="22"/>
              </w:rPr>
              <w:t xml:space="preserve"> N</w:t>
            </w:r>
            <w:r w:rsidRPr="006A5F35">
              <w:rPr>
                <w:rFonts w:ascii="Arial" w:hAnsi="Arial" w:cs="Arial"/>
                <w:color w:val="auto"/>
                <w:kern w:val="0"/>
                <w:sz w:val="22"/>
                <w:szCs w:val="22"/>
                <w:u w:val="single"/>
                <w:vertAlign w:val="superscript"/>
              </w:rPr>
              <w:t>o</w:t>
            </w:r>
            <w:r w:rsidRPr="006A5F35">
              <w:rPr>
                <w:rFonts w:ascii="Arial" w:hAnsi="Arial" w:cs="Arial"/>
                <w:color w:val="auto"/>
                <w:kern w:val="0"/>
                <w:sz w:val="22"/>
                <w:szCs w:val="22"/>
              </w:rPr>
              <w:t>:</w:t>
            </w:r>
          </w:p>
        </w:tc>
        <w:tc>
          <w:tcPr>
            <w:tcW w:w="4539" w:type="dxa"/>
            <w:gridSpan w:val="3"/>
            <w:tcBorders>
              <w:left w:val="nil"/>
              <w:bottom w:val="dotted" w:sz="4" w:space="0" w:color="auto"/>
              <w:right w:val="nil"/>
            </w:tcBorders>
            <w:shd w:val="clear" w:color="auto" w:fill="FFFFFF"/>
            <w:vAlign w:val="center"/>
          </w:tcPr>
          <w:p w:rsidR="00E91452" w:rsidRPr="006A5F35" w:rsidRDefault="00E91452" w:rsidP="00E91452">
            <w:pPr>
              <w:rPr>
                <w:rFonts w:ascii="Arial" w:hAnsi="Arial" w:cs="Arial"/>
                <w:color w:val="auto"/>
                <w:kern w:val="0"/>
                <w:sz w:val="22"/>
                <w:szCs w:val="22"/>
              </w:rPr>
            </w:pPr>
            <w:r w:rsidRPr="00963807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63807">
              <w:rPr>
                <w:rFonts w:ascii="Arial" w:hAnsi="Arial" w:cs="Arial"/>
              </w:rPr>
              <w:instrText xml:space="preserve"> FORMTEXT </w:instrText>
            </w:r>
            <w:r w:rsidRPr="00963807">
              <w:rPr>
                <w:rFonts w:ascii="Arial" w:hAnsi="Arial" w:cs="Arial"/>
              </w:rPr>
            </w:r>
            <w:r w:rsidRPr="00963807">
              <w:rPr>
                <w:rFonts w:ascii="Arial" w:hAnsi="Arial" w:cs="Arial"/>
              </w:rPr>
              <w:fldChar w:fldCharType="separate"/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</w:rPr>
              <w:fldChar w:fldCharType="end"/>
            </w:r>
          </w:p>
        </w:tc>
      </w:tr>
      <w:tr w:rsidR="00E91452" w:rsidRPr="00963807" w:rsidTr="00F06F99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gridAfter w:val="1"/>
          <w:wAfter w:w="123" w:type="dxa"/>
          <w:trHeight w:hRule="exact" w:val="397"/>
        </w:trPr>
        <w:tc>
          <w:tcPr>
            <w:tcW w:w="1751" w:type="dxa"/>
            <w:gridSpan w:val="5"/>
            <w:tcBorders>
              <w:left w:val="nil"/>
              <w:bottom w:val="dotted" w:sz="4" w:space="0" w:color="595959" w:themeColor="text1" w:themeTint="A6"/>
              <w:right w:val="nil"/>
            </w:tcBorders>
            <w:shd w:val="clear" w:color="auto" w:fill="FFFFFF"/>
            <w:vAlign w:val="center"/>
          </w:tcPr>
          <w:p w:rsidR="00E91452" w:rsidRPr="006A5F35" w:rsidRDefault="00E91452" w:rsidP="00E91452">
            <w:pPr>
              <w:rPr>
                <w:rFonts w:ascii="Arial" w:hAnsi="Arial" w:cs="Arial"/>
                <w:b/>
                <w:color w:val="auto"/>
                <w:sz w:val="22"/>
                <w:szCs w:val="22"/>
                <w:lang w:val="en"/>
              </w:rPr>
            </w:pPr>
            <w:r w:rsidRPr="006A5F35">
              <w:rPr>
                <w:rFonts w:ascii="Arial" w:hAnsi="Arial" w:cs="Arial"/>
                <w:b/>
                <w:color w:val="auto"/>
                <w:sz w:val="22"/>
                <w:szCs w:val="22"/>
                <w:lang w:val="en"/>
              </w:rPr>
              <w:t>Country of birth</w:t>
            </w:r>
            <w:r w:rsidRPr="006A5F35">
              <w:rPr>
                <w:rFonts w:ascii="Arial" w:hAnsi="Arial" w:cs="Arial"/>
                <w:color w:val="auto"/>
                <w:sz w:val="22"/>
                <w:szCs w:val="22"/>
                <w:lang w:val="en"/>
              </w:rPr>
              <w:t>:</w:t>
            </w:r>
          </w:p>
        </w:tc>
        <w:tc>
          <w:tcPr>
            <w:tcW w:w="2698" w:type="dxa"/>
            <w:gridSpan w:val="9"/>
            <w:tcBorders>
              <w:left w:val="nil"/>
              <w:bottom w:val="dotted" w:sz="4" w:space="0" w:color="595959" w:themeColor="text1" w:themeTint="A6"/>
              <w:right w:val="nil"/>
            </w:tcBorders>
            <w:shd w:val="clear" w:color="auto" w:fill="FFFFFF"/>
            <w:vAlign w:val="center"/>
          </w:tcPr>
          <w:p w:rsidR="00E91452" w:rsidRPr="00963807" w:rsidRDefault="00E91452" w:rsidP="00E91452">
            <w:pPr>
              <w:rPr>
                <w:rFonts w:ascii="Arial" w:hAnsi="Arial" w:cs="Arial"/>
                <w:color w:val="auto"/>
                <w:sz w:val="16"/>
                <w:szCs w:val="16"/>
              </w:rPr>
            </w:pPr>
            <w:r w:rsidRPr="00963807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63807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963807">
              <w:rPr>
                <w:rFonts w:ascii="Arial" w:hAnsi="Arial" w:cs="Arial"/>
                <w:sz w:val="16"/>
                <w:szCs w:val="16"/>
              </w:rPr>
            </w:r>
            <w:r w:rsidRPr="00963807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6380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96380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96380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96380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96380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963807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711" w:type="dxa"/>
            <w:gridSpan w:val="4"/>
            <w:tcBorders>
              <w:left w:val="nil"/>
              <w:bottom w:val="dotted" w:sz="4" w:space="0" w:color="595959" w:themeColor="text1" w:themeTint="A6"/>
              <w:right w:val="nil"/>
            </w:tcBorders>
            <w:shd w:val="clear" w:color="auto" w:fill="FFFFFF"/>
            <w:vAlign w:val="center"/>
          </w:tcPr>
          <w:p w:rsidR="00E91452" w:rsidRPr="006A5F35" w:rsidRDefault="00E91452" w:rsidP="00E91452">
            <w:pPr>
              <w:jc w:val="right"/>
              <w:rPr>
                <w:rFonts w:ascii="Arial" w:hAnsi="Arial" w:cs="Arial"/>
                <w:b/>
                <w:color w:val="auto"/>
                <w:kern w:val="0"/>
                <w:sz w:val="22"/>
                <w:szCs w:val="22"/>
              </w:rPr>
            </w:pPr>
            <w:r w:rsidRPr="006A5F35">
              <w:rPr>
                <w:rFonts w:ascii="Arial" w:hAnsi="Arial" w:cs="Arial"/>
                <w:b/>
                <w:color w:val="auto"/>
                <w:sz w:val="22"/>
                <w:szCs w:val="22"/>
                <w:lang w:val="en"/>
              </w:rPr>
              <w:t>Email</w:t>
            </w:r>
            <w:r w:rsidRPr="006A5F35">
              <w:rPr>
                <w:rFonts w:ascii="Arial" w:hAnsi="Arial" w:cs="Arial"/>
                <w:color w:val="auto"/>
                <w:sz w:val="22"/>
                <w:szCs w:val="22"/>
                <w:lang w:val="en"/>
              </w:rPr>
              <w:t>:</w:t>
            </w:r>
          </w:p>
        </w:tc>
        <w:tc>
          <w:tcPr>
            <w:tcW w:w="4539" w:type="dxa"/>
            <w:gridSpan w:val="3"/>
            <w:tcBorders>
              <w:left w:val="nil"/>
              <w:bottom w:val="dotted" w:sz="4" w:space="0" w:color="595959" w:themeColor="text1" w:themeTint="A6"/>
              <w:right w:val="nil"/>
            </w:tcBorders>
            <w:shd w:val="clear" w:color="auto" w:fill="FFFFFF"/>
            <w:vAlign w:val="center"/>
          </w:tcPr>
          <w:p w:rsidR="00E91452" w:rsidRPr="00963807" w:rsidRDefault="00E91452" w:rsidP="00E91452">
            <w:pPr>
              <w:rPr>
                <w:rFonts w:ascii="Arial" w:hAnsi="Arial" w:cs="Arial"/>
                <w:color w:val="auto"/>
                <w:sz w:val="16"/>
                <w:szCs w:val="16"/>
              </w:rPr>
            </w:pPr>
            <w:r w:rsidRPr="00963807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63807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963807">
              <w:rPr>
                <w:rFonts w:ascii="Arial" w:hAnsi="Arial" w:cs="Arial"/>
                <w:sz w:val="16"/>
                <w:szCs w:val="16"/>
              </w:rPr>
            </w:r>
            <w:r w:rsidRPr="00963807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6380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96380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96380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96380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96380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963807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  <w:tr w:rsidR="00F02469" w:rsidRPr="006A5F35" w:rsidTr="00F06F99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gridAfter w:val="1"/>
          <w:wAfter w:w="123" w:type="dxa"/>
          <w:trHeight w:hRule="exact" w:val="397"/>
        </w:trPr>
        <w:tc>
          <w:tcPr>
            <w:tcW w:w="2042" w:type="dxa"/>
            <w:gridSpan w:val="7"/>
            <w:tcBorders>
              <w:top w:val="dotted" w:sz="4" w:space="0" w:color="595959" w:themeColor="text1" w:themeTint="A6"/>
              <w:left w:val="nil"/>
              <w:bottom w:val="dotted" w:sz="4" w:space="0" w:color="595959" w:themeColor="text1" w:themeTint="A6"/>
              <w:right w:val="nil"/>
            </w:tcBorders>
            <w:shd w:val="clear" w:color="auto" w:fill="FFFFFF"/>
            <w:vAlign w:val="center"/>
          </w:tcPr>
          <w:p w:rsidR="00F02469" w:rsidRPr="006A5F35" w:rsidRDefault="00F02469" w:rsidP="001C7772">
            <w:pPr>
              <w:rPr>
                <w:rFonts w:ascii="Arial" w:hAnsi="Arial" w:cs="Arial"/>
                <w:color w:val="auto"/>
                <w:kern w:val="0"/>
                <w:sz w:val="22"/>
                <w:szCs w:val="22"/>
              </w:rPr>
            </w:pPr>
            <w:r w:rsidRPr="009A7B05">
              <w:rPr>
                <w:rFonts w:ascii="Arial" w:hAnsi="Arial" w:cs="Arial"/>
                <w:b/>
                <w:color w:val="464E56"/>
                <w:szCs w:val="22"/>
                <w:lang w:val="en"/>
              </w:rPr>
              <w:t>Primary caregiver 1:</w:t>
            </w:r>
          </w:p>
        </w:tc>
        <w:tc>
          <w:tcPr>
            <w:tcW w:w="3118" w:type="dxa"/>
            <w:gridSpan w:val="11"/>
            <w:tcBorders>
              <w:top w:val="dotted" w:sz="4" w:space="0" w:color="595959" w:themeColor="text1" w:themeTint="A6"/>
              <w:left w:val="nil"/>
              <w:bottom w:val="dotted" w:sz="4" w:space="0" w:color="595959" w:themeColor="text1" w:themeTint="A6"/>
              <w:right w:val="nil"/>
            </w:tcBorders>
            <w:shd w:val="clear" w:color="auto" w:fill="FFFFFF"/>
            <w:vAlign w:val="center"/>
          </w:tcPr>
          <w:p w:rsidR="00F02469" w:rsidRPr="006A5F35" w:rsidRDefault="00F02469" w:rsidP="00F02469">
            <w:pPr>
              <w:rPr>
                <w:rFonts w:ascii="Arial" w:hAnsi="Arial" w:cs="Arial"/>
                <w:color w:val="auto"/>
                <w:kern w:val="0"/>
                <w:sz w:val="22"/>
                <w:szCs w:val="22"/>
              </w:rPr>
            </w:pPr>
            <w:r w:rsidRPr="00963807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63807">
              <w:rPr>
                <w:rFonts w:ascii="Arial" w:hAnsi="Arial" w:cs="Arial"/>
              </w:rPr>
              <w:instrText xml:space="preserve"> FORMTEXT </w:instrText>
            </w:r>
            <w:r w:rsidRPr="00963807">
              <w:rPr>
                <w:rFonts w:ascii="Arial" w:hAnsi="Arial" w:cs="Arial"/>
              </w:rPr>
            </w:r>
            <w:r w:rsidRPr="00963807">
              <w:rPr>
                <w:rFonts w:ascii="Arial" w:hAnsi="Arial" w:cs="Arial"/>
              </w:rPr>
              <w:fldChar w:fldCharType="separate"/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</w:rPr>
              <w:fldChar w:fldCharType="end"/>
            </w:r>
          </w:p>
        </w:tc>
        <w:tc>
          <w:tcPr>
            <w:tcW w:w="4539" w:type="dxa"/>
            <w:gridSpan w:val="3"/>
            <w:tcBorders>
              <w:top w:val="dotted" w:sz="4" w:space="0" w:color="595959" w:themeColor="text1" w:themeTint="A6"/>
              <w:left w:val="nil"/>
              <w:bottom w:val="dotted" w:sz="4" w:space="0" w:color="595959" w:themeColor="text1" w:themeTint="A6"/>
              <w:right w:val="nil"/>
            </w:tcBorders>
            <w:shd w:val="clear" w:color="auto" w:fill="FFFFFF"/>
            <w:vAlign w:val="center"/>
          </w:tcPr>
          <w:p w:rsidR="00F02469" w:rsidRPr="009A7B05" w:rsidRDefault="00F02469" w:rsidP="00F02469">
            <w:pPr>
              <w:rPr>
                <w:rFonts w:ascii="Arial" w:hAnsi="Arial" w:cs="Arial"/>
                <w:color w:val="auto"/>
                <w:kern w:val="0"/>
                <w:szCs w:val="22"/>
              </w:rPr>
            </w:pPr>
            <w:r w:rsidRPr="009A7B05">
              <w:rPr>
                <w:rFonts w:ascii="Arial" w:hAnsi="Arial" w:cs="Arial"/>
                <w:color w:val="auto"/>
                <w:kern w:val="0"/>
                <w:szCs w:val="22"/>
              </w:rPr>
              <w:t xml:space="preserve">Relationship:  </w:t>
            </w:r>
            <w:r w:rsidRPr="009A7B05">
              <w:rPr>
                <w:rFonts w:ascii="Arial" w:hAnsi="Arial" w:cs="Arial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A7B05">
              <w:rPr>
                <w:rFonts w:ascii="Arial" w:hAnsi="Arial" w:cs="Arial"/>
                <w:szCs w:val="16"/>
              </w:rPr>
              <w:instrText xml:space="preserve"> FORMTEXT </w:instrText>
            </w:r>
            <w:r w:rsidRPr="009A7B05">
              <w:rPr>
                <w:rFonts w:ascii="Arial" w:hAnsi="Arial" w:cs="Arial"/>
                <w:szCs w:val="16"/>
              </w:rPr>
            </w:r>
            <w:r w:rsidRPr="009A7B05">
              <w:rPr>
                <w:rFonts w:ascii="Arial" w:hAnsi="Arial" w:cs="Arial"/>
                <w:szCs w:val="16"/>
              </w:rPr>
              <w:fldChar w:fldCharType="separate"/>
            </w:r>
            <w:r w:rsidRPr="009A7B05">
              <w:rPr>
                <w:rFonts w:ascii="Arial" w:hAnsi="Arial" w:cs="Arial"/>
                <w:noProof/>
                <w:szCs w:val="16"/>
              </w:rPr>
              <w:t> </w:t>
            </w:r>
            <w:r w:rsidRPr="009A7B05">
              <w:rPr>
                <w:rFonts w:ascii="Arial" w:hAnsi="Arial" w:cs="Arial"/>
                <w:noProof/>
                <w:szCs w:val="16"/>
              </w:rPr>
              <w:t> </w:t>
            </w:r>
            <w:r w:rsidRPr="009A7B05">
              <w:rPr>
                <w:rFonts w:ascii="Arial" w:hAnsi="Arial" w:cs="Arial"/>
                <w:noProof/>
                <w:szCs w:val="16"/>
              </w:rPr>
              <w:t> </w:t>
            </w:r>
            <w:r w:rsidRPr="009A7B05">
              <w:rPr>
                <w:rFonts w:ascii="Arial" w:hAnsi="Arial" w:cs="Arial"/>
                <w:noProof/>
                <w:szCs w:val="16"/>
              </w:rPr>
              <w:t> </w:t>
            </w:r>
            <w:r w:rsidRPr="009A7B05">
              <w:rPr>
                <w:rFonts w:ascii="Arial" w:hAnsi="Arial" w:cs="Arial"/>
                <w:noProof/>
                <w:szCs w:val="16"/>
              </w:rPr>
              <w:t> </w:t>
            </w:r>
            <w:r w:rsidRPr="009A7B05">
              <w:rPr>
                <w:rFonts w:ascii="Arial" w:hAnsi="Arial" w:cs="Arial"/>
                <w:szCs w:val="16"/>
              </w:rPr>
              <w:fldChar w:fldCharType="end"/>
            </w:r>
          </w:p>
        </w:tc>
      </w:tr>
      <w:tr w:rsidR="00661566" w:rsidRPr="009A7B05" w:rsidTr="00F06F99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gridAfter w:val="1"/>
          <w:wAfter w:w="123" w:type="dxa"/>
          <w:trHeight w:hRule="exact" w:val="397"/>
        </w:trPr>
        <w:tc>
          <w:tcPr>
            <w:tcW w:w="908" w:type="dxa"/>
            <w:gridSpan w:val="3"/>
            <w:tcBorders>
              <w:top w:val="dotted" w:sz="4" w:space="0" w:color="595959" w:themeColor="text1" w:themeTint="A6"/>
              <w:left w:val="nil"/>
              <w:bottom w:val="dotted" w:sz="4" w:space="0" w:color="595959" w:themeColor="text1" w:themeTint="A6"/>
              <w:right w:val="nil"/>
            </w:tcBorders>
            <w:shd w:val="clear" w:color="auto" w:fill="FFFFFF"/>
            <w:vAlign w:val="center"/>
          </w:tcPr>
          <w:p w:rsidR="00661566" w:rsidRPr="009A7B05" w:rsidRDefault="00661566" w:rsidP="001C7772">
            <w:pPr>
              <w:rPr>
                <w:rFonts w:ascii="Arial" w:hAnsi="Arial" w:cs="Arial"/>
                <w:b/>
                <w:color w:val="464E56"/>
                <w:lang w:val="en"/>
              </w:rPr>
            </w:pPr>
          </w:p>
        </w:tc>
        <w:tc>
          <w:tcPr>
            <w:tcW w:w="4232" w:type="dxa"/>
            <w:gridSpan w:val="14"/>
            <w:tcBorders>
              <w:top w:val="dotted" w:sz="4" w:space="0" w:color="595959" w:themeColor="text1" w:themeTint="A6"/>
              <w:left w:val="nil"/>
              <w:bottom w:val="dotted" w:sz="4" w:space="0" w:color="595959" w:themeColor="text1" w:themeTint="A6"/>
              <w:right w:val="nil"/>
            </w:tcBorders>
            <w:shd w:val="clear" w:color="auto" w:fill="FFFFFF"/>
            <w:vAlign w:val="center"/>
          </w:tcPr>
          <w:p w:rsidR="00661566" w:rsidRPr="009A7B05" w:rsidRDefault="00F02469" w:rsidP="00F02469">
            <w:pPr>
              <w:rPr>
                <w:rFonts w:ascii="Arial" w:hAnsi="Arial" w:cs="Arial"/>
              </w:rPr>
            </w:pPr>
            <w:r w:rsidRPr="009A7B05">
              <w:rPr>
                <w:rFonts w:ascii="Arial" w:hAnsi="Arial" w:cs="Arial"/>
                <w:b/>
                <w:color w:val="464E56"/>
                <w:kern w:val="0"/>
              </w:rPr>
              <w:t>Mobile</w:t>
            </w:r>
            <w:r w:rsidRPr="009A7B05">
              <w:rPr>
                <w:rFonts w:ascii="Arial" w:hAnsi="Arial" w:cs="Arial"/>
                <w:color w:val="464E56"/>
                <w:kern w:val="0"/>
              </w:rPr>
              <w:t xml:space="preserve"> N</w:t>
            </w:r>
            <w:r w:rsidRPr="009A7B05">
              <w:rPr>
                <w:rFonts w:ascii="Arial" w:hAnsi="Arial" w:cs="Arial"/>
                <w:color w:val="464E56"/>
                <w:kern w:val="0"/>
                <w:u w:val="single"/>
                <w:vertAlign w:val="superscript"/>
              </w:rPr>
              <w:t>o</w:t>
            </w:r>
            <w:r w:rsidR="0085670A" w:rsidRPr="0085670A">
              <w:rPr>
                <w:rFonts w:ascii="Arial" w:hAnsi="Arial" w:cs="Arial"/>
                <w:color w:val="464E56"/>
                <w:kern w:val="0"/>
                <w:vertAlign w:val="superscript"/>
              </w:rPr>
              <w:t xml:space="preserve"> </w:t>
            </w:r>
            <w:r w:rsidRPr="009A7B05">
              <w:rPr>
                <w:rFonts w:ascii="Arial" w:hAnsi="Arial" w:cs="Arial"/>
                <w:color w:val="auto"/>
                <w:kern w:val="0"/>
              </w:rPr>
              <w:t xml:space="preserve">:  </w:t>
            </w:r>
            <w:r w:rsidRPr="009A7B05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A7B05">
              <w:rPr>
                <w:rFonts w:ascii="Arial" w:hAnsi="Arial" w:cs="Arial"/>
              </w:rPr>
              <w:instrText xml:space="preserve"> FORMTEXT </w:instrText>
            </w:r>
            <w:r w:rsidRPr="009A7B05">
              <w:rPr>
                <w:rFonts w:ascii="Arial" w:hAnsi="Arial" w:cs="Arial"/>
              </w:rPr>
            </w:r>
            <w:r w:rsidRPr="009A7B05">
              <w:rPr>
                <w:rFonts w:ascii="Arial" w:hAnsi="Arial" w:cs="Arial"/>
              </w:rPr>
              <w:fldChar w:fldCharType="separate"/>
            </w:r>
            <w:r w:rsidRPr="009A7B05">
              <w:rPr>
                <w:rFonts w:ascii="Arial" w:hAnsi="Arial" w:cs="Arial"/>
                <w:noProof/>
              </w:rPr>
              <w:t> </w:t>
            </w:r>
            <w:r w:rsidRPr="009A7B05">
              <w:rPr>
                <w:rFonts w:ascii="Arial" w:hAnsi="Arial" w:cs="Arial"/>
                <w:noProof/>
              </w:rPr>
              <w:t> </w:t>
            </w:r>
            <w:r w:rsidRPr="009A7B05">
              <w:rPr>
                <w:rFonts w:ascii="Arial" w:hAnsi="Arial" w:cs="Arial"/>
                <w:noProof/>
              </w:rPr>
              <w:t> </w:t>
            </w:r>
            <w:r w:rsidRPr="009A7B05">
              <w:rPr>
                <w:rFonts w:ascii="Arial" w:hAnsi="Arial" w:cs="Arial"/>
                <w:noProof/>
              </w:rPr>
              <w:t> </w:t>
            </w:r>
            <w:r w:rsidRPr="009A7B05">
              <w:rPr>
                <w:rFonts w:ascii="Arial" w:hAnsi="Arial" w:cs="Arial"/>
                <w:noProof/>
              </w:rPr>
              <w:t> </w:t>
            </w:r>
            <w:r w:rsidRPr="009A7B05">
              <w:rPr>
                <w:rFonts w:ascii="Arial" w:hAnsi="Arial" w:cs="Arial"/>
              </w:rPr>
              <w:fldChar w:fldCharType="end"/>
            </w:r>
          </w:p>
        </w:tc>
        <w:tc>
          <w:tcPr>
            <w:tcW w:w="20" w:type="dxa"/>
            <w:tcBorders>
              <w:top w:val="dotted" w:sz="4" w:space="0" w:color="595959" w:themeColor="text1" w:themeTint="A6"/>
              <w:left w:val="nil"/>
              <w:bottom w:val="dotted" w:sz="4" w:space="0" w:color="595959" w:themeColor="text1" w:themeTint="A6"/>
              <w:right w:val="nil"/>
            </w:tcBorders>
            <w:shd w:val="clear" w:color="auto" w:fill="FFFFFF"/>
            <w:vAlign w:val="center"/>
          </w:tcPr>
          <w:p w:rsidR="00661566" w:rsidRPr="009A7B05" w:rsidRDefault="00661566" w:rsidP="00E91452">
            <w:pPr>
              <w:jc w:val="right"/>
              <w:rPr>
                <w:rFonts w:ascii="Arial" w:hAnsi="Arial" w:cs="Arial"/>
                <w:b/>
                <w:color w:val="auto"/>
                <w:kern w:val="0"/>
              </w:rPr>
            </w:pPr>
          </w:p>
        </w:tc>
        <w:tc>
          <w:tcPr>
            <w:tcW w:w="4539" w:type="dxa"/>
            <w:gridSpan w:val="3"/>
            <w:tcBorders>
              <w:top w:val="dotted" w:sz="4" w:space="0" w:color="595959" w:themeColor="text1" w:themeTint="A6"/>
              <w:left w:val="nil"/>
              <w:bottom w:val="dotted" w:sz="4" w:space="0" w:color="595959" w:themeColor="text1" w:themeTint="A6"/>
              <w:right w:val="nil"/>
            </w:tcBorders>
            <w:shd w:val="clear" w:color="auto" w:fill="FFFFFF"/>
            <w:vAlign w:val="center"/>
          </w:tcPr>
          <w:p w:rsidR="00661566" w:rsidRPr="009A7B05" w:rsidRDefault="00F02469" w:rsidP="00661566">
            <w:pPr>
              <w:rPr>
                <w:rFonts w:ascii="Arial" w:hAnsi="Arial" w:cs="Arial"/>
              </w:rPr>
            </w:pPr>
            <w:r w:rsidRPr="009A7B05">
              <w:rPr>
                <w:rFonts w:ascii="Arial" w:hAnsi="Arial" w:cs="Arial"/>
                <w:b/>
                <w:color w:val="464E56"/>
                <w:lang w:val="en"/>
              </w:rPr>
              <w:t>Email</w:t>
            </w:r>
            <w:r w:rsidRPr="009A7B05">
              <w:rPr>
                <w:rFonts w:ascii="Arial" w:hAnsi="Arial" w:cs="Arial"/>
                <w:color w:val="auto"/>
                <w:lang w:val="en"/>
              </w:rPr>
              <w:t>:</w:t>
            </w:r>
            <w:r w:rsidRPr="009A7B05">
              <w:rPr>
                <w:rFonts w:ascii="Arial" w:hAnsi="Arial" w:cs="Arial"/>
              </w:rPr>
              <w:t xml:space="preserve"> </w:t>
            </w:r>
            <w:r w:rsidRPr="009A7B05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A7B05">
              <w:rPr>
                <w:rFonts w:ascii="Arial" w:hAnsi="Arial" w:cs="Arial"/>
              </w:rPr>
              <w:instrText xml:space="preserve"> FORMTEXT </w:instrText>
            </w:r>
            <w:r w:rsidRPr="009A7B05">
              <w:rPr>
                <w:rFonts w:ascii="Arial" w:hAnsi="Arial" w:cs="Arial"/>
              </w:rPr>
            </w:r>
            <w:r w:rsidRPr="009A7B05">
              <w:rPr>
                <w:rFonts w:ascii="Arial" w:hAnsi="Arial" w:cs="Arial"/>
              </w:rPr>
              <w:fldChar w:fldCharType="separate"/>
            </w:r>
            <w:r w:rsidRPr="009A7B05">
              <w:rPr>
                <w:rFonts w:ascii="Arial" w:hAnsi="Arial" w:cs="Arial"/>
                <w:noProof/>
              </w:rPr>
              <w:t> </w:t>
            </w:r>
            <w:r w:rsidRPr="009A7B05">
              <w:rPr>
                <w:rFonts w:ascii="Arial" w:hAnsi="Arial" w:cs="Arial"/>
                <w:noProof/>
              </w:rPr>
              <w:t> </w:t>
            </w:r>
            <w:r w:rsidRPr="009A7B05">
              <w:rPr>
                <w:rFonts w:ascii="Arial" w:hAnsi="Arial" w:cs="Arial"/>
                <w:noProof/>
              </w:rPr>
              <w:t> </w:t>
            </w:r>
            <w:r w:rsidRPr="009A7B05">
              <w:rPr>
                <w:rFonts w:ascii="Arial" w:hAnsi="Arial" w:cs="Arial"/>
                <w:noProof/>
              </w:rPr>
              <w:t> </w:t>
            </w:r>
            <w:r w:rsidRPr="009A7B05">
              <w:rPr>
                <w:rFonts w:ascii="Arial" w:hAnsi="Arial" w:cs="Arial"/>
                <w:noProof/>
              </w:rPr>
              <w:t> </w:t>
            </w:r>
            <w:r w:rsidRPr="009A7B05">
              <w:rPr>
                <w:rFonts w:ascii="Arial" w:hAnsi="Arial" w:cs="Arial"/>
              </w:rPr>
              <w:fldChar w:fldCharType="end"/>
            </w:r>
          </w:p>
        </w:tc>
      </w:tr>
      <w:tr w:rsidR="0070064B" w:rsidRPr="00963807" w:rsidTr="00F06F99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gridAfter w:val="1"/>
          <w:wAfter w:w="123" w:type="dxa"/>
          <w:trHeight w:hRule="exact" w:val="397"/>
        </w:trPr>
        <w:tc>
          <w:tcPr>
            <w:tcW w:w="2042" w:type="dxa"/>
            <w:gridSpan w:val="7"/>
            <w:tcBorders>
              <w:top w:val="dotted" w:sz="4" w:space="0" w:color="595959" w:themeColor="text1" w:themeTint="A6"/>
              <w:left w:val="nil"/>
              <w:bottom w:val="dotted" w:sz="4" w:space="0" w:color="595959" w:themeColor="text1" w:themeTint="A6"/>
              <w:right w:val="nil"/>
            </w:tcBorders>
            <w:shd w:val="clear" w:color="auto" w:fill="FFFFFF"/>
            <w:vAlign w:val="center"/>
          </w:tcPr>
          <w:p w:rsidR="0070064B" w:rsidRPr="006A5F35" w:rsidRDefault="0070064B" w:rsidP="001C7772">
            <w:pPr>
              <w:rPr>
                <w:rFonts w:ascii="Arial" w:hAnsi="Arial" w:cs="Arial"/>
                <w:color w:val="auto"/>
                <w:kern w:val="0"/>
                <w:sz w:val="22"/>
                <w:szCs w:val="22"/>
              </w:rPr>
            </w:pPr>
            <w:r w:rsidRPr="009A7B05">
              <w:rPr>
                <w:rFonts w:ascii="Arial" w:hAnsi="Arial" w:cs="Arial"/>
                <w:b/>
                <w:color w:val="464E56"/>
                <w:szCs w:val="22"/>
                <w:lang w:val="en"/>
              </w:rPr>
              <w:t>Primary caregiver 2</w:t>
            </w:r>
            <w:r w:rsidRPr="009A7B05">
              <w:rPr>
                <w:rFonts w:ascii="Arial" w:hAnsi="Arial" w:cs="Arial"/>
                <w:color w:val="464E56"/>
                <w:szCs w:val="22"/>
                <w:lang w:val="en"/>
              </w:rPr>
              <w:t>:</w:t>
            </w:r>
          </w:p>
        </w:tc>
        <w:tc>
          <w:tcPr>
            <w:tcW w:w="1559" w:type="dxa"/>
            <w:gridSpan w:val="4"/>
            <w:tcBorders>
              <w:top w:val="dotted" w:sz="4" w:space="0" w:color="595959" w:themeColor="text1" w:themeTint="A6"/>
              <w:left w:val="nil"/>
              <w:bottom w:val="dotted" w:sz="4" w:space="0" w:color="595959" w:themeColor="text1" w:themeTint="A6"/>
              <w:right w:val="nil"/>
            </w:tcBorders>
            <w:shd w:val="clear" w:color="auto" w:fill="FFFFFF"/>
            <w:vAlign w:val="center"/>
          </w:tcPr>
          <w:p w:rsidR="0070064B" w:rsidRPr="006A5F35" w:rsidRDefault="0070064B" w:rsidP="001C7772">
            <w:pPr>
              <w:rPr>
                <w:rFonts w:ascii="Arial" w:hAnsi="Arial" w:cs="Arial"/>
                <w:color w:val="auto"/>
                <w:kern w:val="0"/>
                <w:sz w:val="22"/>
                <w:szCs w:val="22"/>
              </w:rPr>
            </w:pPr>
            <w:r w:rsidRPr="00963807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63807">
              <w:rPr>
                <w:rFonts w:ascii="Arial" w:hAnsi="Arial" w:cs="Arial"/>
              </w:rPr>
              <w:instrText xml:space="preserve"> FORMTEXT </w:instrText>
            </w:r>
            <w:r w:rsidRPr="00963807">
              <w:rPr>
                <w:rFonts w:ascii="Arial" w:hAnsi="Arial" w:cs="Arial"/>
              </w:rPr>
            </w:r>
            <w:r w:rsidRPr="00963807">
              <w:rPr>
                <w:rFonts w:ascii="Arial" w:hAnsi="Arial" w:cs="Arial"/>
              </w:rPr>
              <w:fldChar w:fldCharType="separate"/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</w:rPr>
              <w:fldChar w:fldCharType="end"/>
            </w:r>
          </w:p>
        </w:tc>
        <w:tc>
          <w:tcPr>
            <w:tcW w:w="1134" w:type="dxa"/>
            <w:gridSpan w:val="4"/>
            <w:tcBorders>
              <w:top w:val="dotted" w:sz="4" w:space="0" w:color="595959" w:themeColor="text1" w:themeTint="A6"/>
              <w:left w:val="nil"/>
              <w:bottom w:val="dotted" w:sz="4" w:space="0" w:color="595959" w:themeColor="text1" w:themeTint="A6"/>
              <w:right w:val="nil"/>
            </w:tcBorders>
            <w:shd w:val="clear" w:color="auto" w:fill="FFFFFF"/>
            <w:vAlign w:val="center"/>
          </w:tcPr>
          <w:p w:rsidR="0070064B" w:rsidRPr="009A7B05" w:rsidRDefault="0070064B" w:rsidP="001C7772">
            <w:pPr>
              <w:rPr>
                <w:rFonts w:ascii="Arial" w:hAnsi="Arial" w:cs="Arial"/>
                <w:color w:val="auto"/>
                <w:kern w:val="0"/>
                <w:szCs w:val="22"/>
              </w:rPr>
            </w:pPr>
            <w:r w:rsidRPr="009A7B05">
              <w:rPr>
                <w:rFonts w:ascii="Arial" w:hAnsi="Arial" w:cs="Arial"/>
                <w:b/>
                <w:color w:val="auto"/>
                <w:kern w:val="0"/>
                <w:szCs w:val="22"/>
              </w:rPr>
              <w:t xml:space="preserve"> </w:t>
            </w:r>
            <w:r w:rsidRPr="009A7B05">
              <w:rPr>
                <w:rFonts w:ascii="Arial" w:hAnsi="Arial" w:cs="Arial"/>
                <w:b/>
                <w:color w:val="464E56"/>
                <w:kern w:val="0"/>
                <w:szCs w:val="22"/>
              </w:rPr>
              <w:t>Mobile</w:t>
            </w:r>
            <w:r w:rsidRPr="009A7B05">
              <w:rPr>
                <w:rFonts w:ascii="Arial" w:hAnsi="Arial" w:cs="Arial"/>
                <w:color w:val="464E56"/>
                <w:kern w:val="0"/>
                <w:szCs w:val="22"/>
              </w:rPr>
              <w:t xml:space="preserve"> N</w:t>
            </w:r>
            <w:r w:rsidRPr="009A7B05">
              <w:rPr>
                <w:rFonts w:ascii="Arial" w:hAnsi="Arial" w:cs="Arial"/>
                <w:color w:val="464E56"/>
                <w:kern w:val="0"/>
                <w:szCs w:val="22"/>
                <w:u w:val="single"/>
                <w:vertAlign w:val="superscript"/>
              </w:rPr>
              <w:t>o</w:t>
            </w:r>
            <w:r w:rsidRPr="009A7B05">
              <w:rPr>
                <w:rFonts w:ascii="Arial" w:hAnsi="Arial" w:cs="Arial"/>
                <w:color w:val="auto"/>
                <w:kern w:val="0"/>
                <w:szCs w:val="22"/>
              </w:rPr>
              <w:t>:</w:t>
            </w:r>
          </w:p>
        </w:tc>
        <w:tc>
          <w:tcPr>
            <w:tcW w:w="1843" w:type="dxa"/>
            <w:gridSpan w:val="5"/>
            <w:tcBorders>
              <w:top w:val="dotted" w:sz="4" w:space="0" w:color="595959" w:themeColor="text1" w:themeTint="A6"/>
              <w:left w:val="nil"/>
              <w:bottom w:val="dotted" w:sz="4" w:space="0" w:color="595959" w:themeColor="text1" w:themeTint="A6"/>
              <w:right w:val="nil"/>
            </w:tcBorders>
            <w:shd w:val="clear" w:color="auto" w:fill="FFFFFF"/>
            <w:vAlign w:val="center"/>
          </w:tcPr>
          <w:p w:rsidR="0070064B" w:rsidRPr="009A7B05" w:rsidRDefault="0070064B" w:rsidP="0070064B">
            <w:pPr>
              <w:rPr>
                <w:rFonts w:ascii="Arial" w:hAnsi="Arial" w:cs="Arial"/>
                <w:color w:val="auto"/>
                <w:kern w:val="0"/>
                <w:szCs w:val="22"/>
              </w:rPr>
            </w:pPr>
            <w:r w:rsidRPr="009A7B05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A7B05">
              <w:rPr>
                <w:rFonts w:ascii="Arial" w:hAnsi="Arial" w:cs="Arial"/>
              </w:rPr>
              <w:instrText xml:space="preserve"> FORMTEXT </w:instrText>
            </w:r>
            <w:r w:rsidRPr="009A7B05">
              <w:rPr>
                <w:rFonts w:ascii="Arial" w:hAnsi="Arial" w:cs="Arial"/>
              </w:rPr>
            </w:r>
            <w:r w:rsidRPr="009A7B05">
              <w:rPr>
                <w:rFonts w:ascii="Arial" w:hAnsi="Arial" w:cs="Arial"/>
              </w:rPr>
              <w:fldChar w:fldCharType="separate"/>
            </w:r>
            <w:r w:rsidRPr="009A7B05">
              <w:rPr>
                <w:rFonts w:ascii="Arial" w:hAnsi="Arial" w:cs="Arial"/>
                <w:noProof/>
              </w:rPr>
              <w:t> </w:t>
            </w:r>
            <w:r w:rsidRPr="009A7B05">
              <w:rPr>
                <w:rFonts w:ascii="Arial" w:hAnsi="Arial" w:cs="Arial"/>
                <w:noProof/>
              </w:rPr>
              <w:t> </w:t>
            </w:r>
            <w:r w:rsidRPr="009A7B05">
              <w:rPr>
                <w:rFonts w:ascii="Arial" w:hAnsi="Arial" w:cs="Arial"/>
                <w:noProof/>
              </w:rPr>
              <w:t> </w:t>
            </w:r>
            <w:r w:rsidRPr="009A7B05">
              <w:rPr>
                <w:rFonts w:ascii="Arial" w:hAnsi="Arial" w:cs="Arial"/>
                <w:noProof/>
              </w:rPr>
              <w:t> </w:t>
            </w:r>
            <w:r w:rsidRPr="009A7B05">
              <w:rPr>
                <w:rFonts w:ascii="Arial" w:hAnsi="Arial" w:cs="Arial"/>
                <w:noProof/>
              </w:rPr>
              <w:t> </w:t>
            </w:r>
            <w:r w:rsidRPr="009A7B05">
              <w:rPr>
                <w:rFonts w:ascii="Arial" w:hAnsi="Arial" w:cs="Arial"/>
              </w:rPr>
              <w:fldChar w:fldCharType="end"/>
            </w:r>
            <w:r w:rsidRPr="009A7B05">
              <w:rPr>
                <w:rFonts w:ascii="Arial" w:hAnsi="Arial" w:cs="Arial"/>
              </w:rPr>
              <w:t xml:space="preserve">                       </w:t>
            </w:r>
          </w:p>
        </w:tc>
        <w:tc>
          <w:tcPr>
            <w:tcW w:w="3121" w:type="dxa"/>
            <w:tcBorders>
              <w:top w:val="dotted" w:sz="4" w:space="0" w:color="595959" w:themeColor="text1" w:themeTint="A6"/>
              <w:left w:val="nil"/>
              <w:bottom w:val="dotted" w:sz="4" w:space="0" w:color="595959" w:themeColor="text1" w:themeTint="A6"/>
              <w:right w:val="nil"/>
            </w:tcBorders>
            <w:shd w:val="clear" w:color="auto" w:fill="FFFFFF"/>
            <w:vAlign w:val="center"/>
          </w:tcPr>
          <w:p w:rsidR="0070064B" w:rsidRPr="009A7B05" w:rsidRDefault="0070064B" w:rsidP="0070064B">
            <w:pPr>
              <w:rPr>
                <w:rFonts w:ascii="Arial" w:hAnsi="Arial" w:cs="Arial"/>
                <w:color w:val="auto"/>
                <w:kern w:val="0"/>
                <w:szCs w:val="22"/>
              </w:rPr>
            </w:pPr>
            <w:r w:rsidRPr="009A7B05">
              <w:rPr>
                <w:rFonts w:ascii="Arial" w:hAnsi="Arial" w:cs="Arial"/>
                <w:b/>
                <w:color w:val="464E56"/>
                <w:szCs w:val="22"/>
                <w:lang w:val="en"/>
              </w:rPr>
              <w:t>Email</w:t>
            </w:r>
            <w:r w:rsidRPr="009A7B05">
              <w:rPr>
                <w:rFonts w:ascii="Arial" w:hAnsi="Arial" w:cs="Arial"/>
                <w:color w:val="464E56"/>
                <w:szCs w:val="22"/>
                <w:lang w:val="en"/>
              </w:rPr>
              <w:t>:</w:t>
            </w:r>
            <w:r>
              <w:rPr>
                <w:rFonts w:ascii="Arial" w:hAnsi="Arial" w:cs="Arial"/>
                <w:color w:val="464E56"/>
                <w:szCs w:val="22"/>
                <w:lang w:val="en"/>
              </w:rPr>
              <w:t xml:space="preserve"> </w:t>
            </w:r>
            <w:r w:rsidRPr="009A7B05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A7B05">
              <w:rPr>
                <w:rFonts w:ascii="Arial" w:hAnsi="Arial" w:cs="Arial"/>
              </w:rPr>
              <w:instrText xml:space="preserve"> FORMTEXT </w:instrText>
            </w:r>
            <w:r w:rsidRPr="009A7B05">
              <w:rPr>
                <w:rFonts w:ascii="Arial" w:hAnsi="Arial" w:cs="Arial"/>
              </w:rPr>
            </w:r>
            <w:r w:rsidRPr="009A7B05">
              <w:rPr>
                <w:rFonts w:ascii="Arial" w:hAnsi="Arial" w:cs="Arial"/>
              </w:rPr>
              <w:fldChar w:fldCharType="separate"/>
            </w:r>
            <w:r w:rsidRPr="009A7B05">
              <w:rPr>
                <w:rFonts w:ascii="Arial" w:hAnsi="Arial" w:cs="Arial"/>
                <w:noProof/>
              </w:rPr>
              <w:t> </w:t>
            </w:r>
            <w:r w:rsidRPr="009A7B05">
              <w:rPr>
                <w:rFonts w:ascii="Arial" w:hAnsi="Arial" w:cs="Arial"/>
                <w:noProof/>
              </w:rPr>
              <w:t> </w:t>
            </w:r>
            <w:r w:rsidRPr="009A7B05">
              <w:rPr>
                <w:rFonts w:ascii="Arial" w:hAnsi="Arial" w:cs="Arial"/>
                <w:noProof/>
              </w:rPr>
              <w:t> </w:t>
            </w:r>
            <w:r w:rsidRPr="009A7B05">
              <w:rPr>
                <w:rFonts w:ascii="Arial" w:hAnsi="Arial" w:cs="Arial"/>
                <w:noProof/>
              </w:rPr>
              <w:t> </w:t>
            </w:r>
            <w:r w:rsidRPr="009A7B05">
              <w:rPr>
                <w:rFonts w:ascii="Arial" w:hAnsi="Arial" w:cs="Arial"/>
                <w:noProof/>
              </w:rPr>
              <w:t> </w:t>
            </w:r>
            <w:r w:rsidRPr="009A7B05">
              <w:rPr>
                <w:rFonts w:ascii="Arial" w:hAnsi="Arial" w:cs="Arial"/>
              </w:rPr>
              <w:fldChar w:fldCharType="end"/>
            </w:r>
            <w:r w:rsidRPr="009A7B05">
              <w:rPr>
                <w:rFonts w:ascii="Arial" w:hAnsi="Arial" w:cs="Arial"/>
                <w:b/>
                <w:color w:val="464E56"/>
                <w:szCs w:val="22"/>
                <w:lang w:val="en"/>
              </w:rPr>
              <w:t xml:space="preserve"> </w:t>
            </w:r>
          </w:p>
        </w:tc>
      </w:tr>
      <w:tr w:rsidR="00AE081E" w:rsidRPr="009A7B05" w:rsidTr="00F06F99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gridAfter w:val="1"/>
          <w:wAfter w:w="123" w:type="dxa"/>
          <w:trHeight w:hRule="exact" w:val="397"/>
        </w:trPr>
        <w:tc>
          <w:tcPr>
            <w:tcW w:w="2467" w:type="dxa"/>
            <w:gridSpan w:val="9"/>
            <w:tcBorders>
              <w:top w:val="dotted" w:sz="4" w:space="0" w:color="595959" w:themeColor="text1" w:themeTint="A6"/>
              <w:left w:val="nil"/>
              <w:bottom w:val="dotted" w:sz="4" w:space="0" w:color="595959" w:themeColor="text1" w:themeTint="A6"/>
              <w:right w:val="nil"/>
            </w:tcBorders>
            <w:shd w:val="clear" w:color="auto" w:fill="FFFFFF"/>
            <w:vAlign w:val="center"/>
          </w:tcPr>
          <w:p w:rsidR="00AE081E" w:rsidRPr="009A7B05" w:rsidRDefault="00AE081E" w:rsidP="001C7772">
            <w:pPr>
              <w:rPr>
                <w:rFonts w:ascii="Arial" w:hAnsi="Arial" w:cs="Arial"/>
                <w:color w:val="auto"/>
                <w:kern w:val="0"/>
              </w:rPr>
            </w:pPr>
            <w:r w:rsidRPr="0085670A">
              <w:rPr>
                <w:rFonts w:ascii="Arial" w:hAnsi="Arial" w:cs="Arial"/>
                <w:b/>
                <w:color w:val="464E56"/>
                <w:szCs w:val="22"/>
                <w:lang w:val="en"/>
              </w:rPr>
              <w:t>Resides with</w:t>
            </w:r>
            <w:r w:rsidRPr="009A7B05">
              <w:rPr>
                <w:rFonts w:ascii="Arial" w:hAnsi="Arial" w:cs="Arial"/>
                <w:color w:val="auto"/>
                <w:lang w:val="en"/>
              </w:rPr>
              <w:t xml:space="preserve"> (please list):</w:t>
            </w:r>
          </w:p>
        </w:tc>
        <w:tc>
          <w:tcPr>
            <w:tcW w:w="7232" w:type="dxa"/>
            <w:gridSpan w:val="12"/>
            <w:tcBorders>
              <w:top w:val="dotted" w:sz="4" w:space="0" w:color="595959" w:themeColor="text1" w:themeTint="A6"/>
              <w:left w:val="nil"/>
              <w:bottom w:val="dotted" w:sz="4" w:space="0" w:color="595959" w:themeColor="text1" w:themeTint="A6"/>
              <w:right w:val="nil"/>
            </w:tcBorders>
            <w:shd w:val="clear" w:color="auto" w:fill="FFFFFF"/>
            <w:vAlign w:val="center"/>
          </w:tcPr>
          <w:p w:rsidR="00AE081E" w:rsidRPr="009A7B05" w:rsidRDefault="00AE081E" w:rsidP="00AE081E">
            <w:pPr>
              <w:rPr>
                <w:rFonts w:ascii="Arial" w:hAnsi="Arial" w:cs="Arial"/>
                <w:color w:val="auto"/>
                <w:kern w:val="0"/>
              </w:rPr>
            </w:pPr>
            <w:r w:rsidRPr="009A7B05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A7B05">
              <w:rPr>
                <w:rFonts w:ascii="Arial" w:hAnsi="Arial" w:cs="Arial"/>
              </w:rPr>
              <w:instrText xml:space="preserve"> FORMTEXT </w:instrText>
            </w:r>
            <w:r w:rsidRPr="009A7B05">
              <w:rPr>
                <w:rFonts w:ascii="Arial" w:hAnsi="Arial" w:cs="Arial"/>
              </w:rPr>
            </w:r>
            <w:r w:rsidRPr="009A7B05">
              <w:rPr>
                <w:rFonts w:ascii="Arial" w:hAnsi="Arial" w:cs="Arial"/>
              </w:rPr>
              <w:fldChar w:fldCharType="separate"/>
            </w:r>
            <w:r w:rsidRPr="009A7B05">
              <w:rPr>
                <w:rFonts w:ascii="Arial" w:hAnsi="Arial" w:cs="Arial"/>
                <w:noProof/>
              </w:rPr>
              <w:t> </w:t>
            </w:r>
            <w:r w:rsidRPr="009A7B05">
              <w:rPr>
                <w:rFonts w:ascii="Arial" w:hAnsi="Arial" w:cs="Arial"/>
                <w:noProof/>
              </w:rPr>
              <w:t> </w:t>
            </w:r>
            <w:r w:rsidRPr="009A7B05">
              <w:rPr>
                <w:rFonts w:ascii="Arial" w:hAnsi="Arial" w:cs="Arial"/>
                <w:noProof/>
              </w:rPr>
              <w:t> </w:t>
            </w:r>
            <w:r w:rsidRPr="009A7B05">
              <w:rPr>
                <w:rFonts w:ascii="Arial" w:hAnsi="Arial" w:cs="Arial"/>
                <w:noProof/>
              </w:rPr>
              <w:t> </w:t>
            </w:r>
            <w:r w:rsidRPr="009A7B05">
              <w:rPr>
                <w:rFonts w:ascii="Arial" w:hAnsi="Arial" w:cs="Arial"/>
                <w:noProof/>
              </w:rPr>
              <w:t> </w:t>
            </w:r>
            <w:r w:rsidRPr="009A7B05">
              <w:rPr>
                <w:rFonts w:ascii="Arial" w:hAnsi="Arial" w:cs="Arial"/>
              </w:rPr>
              <w:fldChar w:fldCharType="end"/>
            </w:r>
          </w:p>
        </w:tc>
      </w:tr>
    </w:tbl>
    <w:p w:rsidR="00A74AA1" w:rsidRDefault="00A74AA1" w:rsidP="00D12987">
      <w:pPr>
        <w:rPr>
          <w:rFonts w:ascii="Arial" w:hAnsi="Arial"/>
          <w:color w:val="auto"/>
          <w:kern w:val="0"/>
          <w:sz w:val="16"/>
          <w:szCs w:val="16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9781"/>
      </w:tblGrid>
      <w:tr w:rsidR="00D12987" w:rsidRPr="00D12987" w:rsidTr="007501F5">
        <w:trPr>
          <w:cantSplit/>
        </w:trPr>
        <w:tc>
          <w:tcPr>
            <w:tcW w:w="9781" w:type="dxa"/>
          </w:tcPr>
          <w:p w:rsidR="00D12987" w:rsidRDefault="00AE081E" w:rsidP="00FB03A9">
            <w:pPr>
              <w:ind w:left="-108"/>
              <w:rPr>
                <w:rFonts w:ascii="Arial" w:hAnsi="Arial"/>
                <w:color w:val="auto"/>
                <w:sz w:val="18"/>
                <w:lang w:val="en"/>
              </w:rPr>
            </w:pPr>
            <w:r>
              <w:rPr>
                <w:rFonts w:ascii="Arial" w:hAnsi="Arial"/>
                <w:b/>
                <w:smallCaps/>
                <w:color w:val="007A91"/>
                <w:sz w:val="32"/>
                <w:lang w:val="en"/>
              </w:rPr>
              <w:t>Treatment Program</w:t>
            </w:r>
            <w:r w:rsidR="00D12987" w:rsidRPr="003E46B4">
              <w:rPr>
                <w:rFonts w:ascii="Arial" w:hAnsi="Arial"/>
                <w:b/>
                <w:smallCaps/>
                <w:color w:val="007A91"/>
                <w:sz w:val="32"/>
                <w:lang w:val="en"/>
              </w:rPr>
              <w:t>s</w:t>
            </w:r>
            <w:r w:rsidR="00D12987" w:rsidRPr="003E46B4">
              <w:rPr>
                <w:rFonts w:ascii="Arial" w:hAnsi="Arial"/>
                <w:b/>
                <w:smallCaps/>
                <w:color w:val="007A91"/>
                <w:sz w:val="28"/>
                <w:lang w:val="en"/>
              </w:rPr>
              <w:t xml:space="preserve"> </w:t>
            </w:r>
            <w:r w:rsidR="00D12987" w:rsidRPr="00D12987">
              <w:rPr>
                <w:rFonts w:ascii="Arial" w:hAnsi="Arial"/>
                <w:color w:val="auto"/>
                <w:sz w:val="18"/>
                <w:lang w:val="en"/>
              </w:rPr>
              <w:t>(</w:t>
            </w:r>
            <w:r w:rsidR="00996F64" w:rsidRPr="003E46B4">
              <w:rPr>
                <w:rFonts w:ascii="Arial" w:hAnsi="Arial"/>
                <w:color w:val="007A91"/>
                <w:lang w:val="en"/>
              </w:rPr>
              <w:sym w:font="Wingdings" w:char="F0FC"/>
            </w:r>
            <w:r w:rsidR="00144B77">
              <w:rPr>
                <w:rFonts w:ascii="Arial" w:hAnsi="Arial"/>
                <w:color w:val="auto"/>
                <w:sz w:val="18"/>
                <w:lang w:val="en"/>
              </w:rPr>
              <w:t xml:space="preserve"> or </w:t>
            </w:r>
            <w:r w:rsidR="00144B77" w:rsidRPr="003E46B4">
              <w:rPr>
                <w:rFonts w:ascii="Arial" w:hAnsi="Arial"/>
                <w:color w:val="007A91"/>
                <w:sz w:val="24"/>
                <w:lang w:val="en"/>
              </w:rPr>
              <w:sym w:font="Wingdings" w:char="F0FB"/>
            </w:r>
            <w:r>
              <w:rPr>
                <w:rFonts w:ascii="Arial" w:hAnsi="Arial"/>
                <w:color w:val="auto"/>
                <w:sz w:val="18"/>
                <w:lang w:val="en"/>
              </w:rPr>
              <w:t xml:space="preserve"> the program</w:t>
            </w:r>
            <w:r w:rsidR="00D12987" w:rsidRPr="00D12987">
              <w:rPr>
                <w:rFonts w:ascii="Arial" w:hAnsi="Arial"/>
                <w:color w:val="auto"/>
                <w:sz w:val="18"/>
                <w:lang w:val="en"/>
              </w:rPr>
              <w:t xml:space="preserve"> you are referring for)</w:t>
            </w:r>
          </w:p>
          <w:p w:rsidR="006432E6" w:rsidRPr="006432E6" w:rsidRDefault="006432E6" w:rsidP="00963807">
            <w:pPr>
              <w:rPr>
                <w:rFonts w:ascii="Arial" w:hAnsi="Arial"/>
                <w:color w:val="auto"/>
                <w:sz w:val="6"/>
                <w:szCs w:val="6"/>
                <w:lang w:val="en"/>
              </w:rPr>
            </w:pPr>
          </w:p>
          <w:p w:rsidR="001C7772" w:rsidRPr="00EF419B" w:rsidRDefault="006432E6" w:rsidP="001C7772">
            <w:pPr>
              <w:rPr>
                <w:rFonts w:ascii="Arial" w:hAnsi="Arial"/>
                <w:b/>
                <w:color w:val="auto"/>
                <w:sz w:val="16"/>
                <w:szCs w:val="16"/>
                <w:lang w:val="en"/>
              </w:rPr>
            </w:pPr>
            <w:r w:rsidRPr="00EF419B">
              <w:rPr>
                <w:rFonts w:ascii="Arial" w:hAnsi="Arial"/>
                <w:b/>
                <w:color w:val="auto"/>
                <w:sz w:val="16"/>
                <w:szCs w:val="16"/>
                <w:u w:val="single"/>
                <w:lang w:val="en"/>
              </w:rPr>
              <w:t>NOTE</w:t>
            </w:r>
            <w:r w:rsidRPr="003E46B4">
              <w:rPr>
                <w:rFonts w:ascii="Arial" w:hAnsi="Arial"/>
                <w:b/>
                <w:color w:val="auto"/>
                <w:sz w:val="16"/>
                <w:szCs w:val="16"/>
                <w:lang w:val="en"/>
              </w:rPr>
              <w:t>:</w:t>
            </w:r>
            <w:r w:rsidRPr="00EF419B">
              <w:rPr>
                <w:rFonts w:ascii="Arial" w:hAnsi="Arial"/>
                <w:b/>
                <w:color w:val="auto"/>
                <w:sz w:val="16"/>
                <w:szCs w:val="16"/>
                <w:lang w:val="en"/>
              </w:rPr>
              <w:t xml:space="preserve"> Suitability for treatment is determined via a</w:t>
            </w:r>
            <w:r w:rsidR="00E91452" w:rsidRPr="00EF419B">
              <w:rPr>
                <w:rFonts w:ascii="Arial" w:hAnsi="Arial"/>
                <w:b/>
                <w:color w:val="auto"/>
                <w:sz w:val="16"/>
                <w:szCs w:val="16"/>
                <w:lang w:val="en"/>
              </w:rPr>
              <w:t xml:space="preserve"> detailed assessment with the young pers</w:t>
            </w:r>
            <w:r w:rsidR="001C7772" w:rsidRPr="00EF419B">
              <w:rPr>
                <w:rFonts w:ascii="Arial" w:hAnsi="Arial"/>
                <w:b/>
                <w:color w:val="auto"/>
                <w:sz w:val="16"/>
                <w:szCs w:val="16"/>
                <w:lang w:val="en"/>
              </w:rPr>
              <w:t>on and their primary caregivers</w:t>
            </w:r>
          </w:p>
        </w:tc>
      </w:tr>
    </w:tbl>
    <w:p w:rsidR="00144B77" w:rsidRPr="00144B77" w:rsidRDefault="00144B77">
      <w:pPr>
        <w:rPr>
          <w:sz w:val="2"/>
          <w:szCs w:val="2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103"/>
        <w:gridCol w:w="4678"/>
      </w:tblGrid>
      <w:tr w:rsidR="00D12987" w:rsidRPr="00D12987" w:rsidTr="00661566">
        <w:trPr>
          <w:trHeight w:hRule="exact" w:val="2165"/>
        </w:trPr>
        <w:tc>
          <w:tcPr>
            <w:tcW w:w="5103" w:type="dxa"/>
            <w:tcBorders>
              <w:right w:val="dotted" w:sz="2" w:space="0" w:color="808080" w:themeColor="background1" w:themeShade="80"/>
            </w:tcBorders>
          </w:tcPr>
          <w:p w:rsidR="00D12987" w:rsidRPr="006969EA" w:rsidRDefault="00D12987" w:rsidP="006969EA">
            <w:pPr>
              <w:tabs>
                <w:tab w:val="left" w:pos="318"/>
                <w:tab w:val="left" w:pos="1169"/>
                <w:tab w:val="left" w:pos="4860"/>
                <w:tab w:val="left" w:pos="5129"/>
                <w:tab w:val="left" w:pos="6120"/>
              </w:tabs>
              <w:spacing w:before="120" w:after="40"/>
              <w:ind w:left="318" w:hanging="318"/>
              <w:rPr>
                <w:rFonts w:ascii="Arial" w:hAnsi="Arial"/>
                <w:color w:val="auto"/>
                <w:sz w:val="16"/>
                <w:szCs w:val="16"/>
                <w:lang w:val="en"/>
              </w:rPr>
            </w:pPr>
            <w:r w:rsidRPr="00661566">
              <w:rPr>
                <w:rFonts w:ascii="Arial" w:hAnsi="Arial" w:cs="Arial"/>
                <w:noProof/>
                <w:color w:val="007A91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61566">
              <w:rPr>
                <w:rFonts w:ascii="Arial" w:hAnsi="Arial" w:cs="Arial"/>
                <w:noProof/>
                <w:color w:val="007A91"/>
              </w:rPr>
              <w:instrText xml:space="preserve"> FORMCHECKBOX </w:instrText>
            </w:r>
            <w:r w:rsidR="000B63B3">
              <w:rPr>
                <w:rFonts w:ascii="Arial" w:hAnsi="Arial" w:cs="Arial"/>
                <w:noProof/>
                <w:color w:val="007A91"/>
              </w:rPr>
            </w:r>
            <w:r w:rsidR="000B63B3">
              <w:rPr>
                <w:rFonts w:ascii="Arial" w:hAnsi="Arial" w:cs="Arial"/>
                <w:noProof/>
                <w:color w:val="007A91"/>
              </w:rPr>
              <w:fldChar w:fldCharType="separate"/>
            </w:r>
            <w:r w:rsidRPr="00661566">
              <w:rPr>
                <w:rFonts w:ascii="Arial" w:hAnsi="Arial" w:cs="Arial"/>
                <w:noProof/>
                <w:color w:val="007A91"/>
              </w:rPr>
              <w:fldChar w:fldCharType="end"/>
            </w:r>
            <w:r w:rsidRPr="00661566">
              <w:rPr>
                <w:rFonts w:ascii="Arial" w:hAnsi="Arial"/>
                <w:color w:val="007A91"/>
                <w:sz w:val="28"/>
                <w:lang w:val="en"/>
              </w:rPr>
              <w:tab/>
            </w:r>
            <w:r w:rsidR="00E91452" w:rsidRPr="00661566">
              <w:rPr>
                <w:rFonts w:ascii="Arial" w:hAnsi="Arial"/>
                <w:b/>
                <w:color w:val="007A91"/>
                <w:sz w:val="24"/>
                <w:szCs w:val="24"/>
                <w:lang w:val="en"/>
              </w:rPr>
              <w:t>Family-based treatment (FBT)</w:t>
            </w:r>
            <w:r w:rsidR="00FB03A9" w:rsidRPr="00661566">
              <w:rPr>
                <w:rFonts w:ascii="Arial" w:hAnsi="Arial"/>
                <w:color w:val="007A91"/>
                <w:lang w:val="en"/>
              </w:rPr>
              <w:t>:</w:t>
            </w:r>
            <w:r w:rsidRPr="00661566">
              <w:rPr>
                <w:rFonts w:ascii="Arial" w:hAnsi="Arial"/>
                <w:color w:val="007A91"/>
                <w:lang w:val="en"/>
              </w:rPr>
              <w:t xml:space="preserve"> </w:t>
            </w:r>
            <w:r w:rsidR="006979D3">
              <w:rPr>
                <w:rFonts w:ascii="Arial" w:hAnsi="Arial"/>
                <w:color w:val="auto"/>
                <w:sz w:val="16"/>
                <w:szCs w:val="16"/>
                <w:lang w:val="en"/>
              </w:rPr>
              <w:t>16 + 17</w:t>
            </w:r>
            <w:r w:rsidR="00E91452" w:rsidRPr="006969EA">
              <w:rPr>
                <w:rFonts w:ascii="Arial" w:hAnsi="Arial"/>
                <w:color w:val="auto"/>
                <w:sz w:val="16"/>
                <w:szCs w:val="16"/>
                <w:lang w:val="en"/>
              </w:rPr>
              <w:t xml:space="preserve"> year olds will always be assessed for suitability for </w:t>
            </w:r>
            <w:r w:rsidR="00AE081E" w:rsidRPr="006969EA">
              <w:rPr>
                <w:rFonts w:ascii="Arial" w:hAnsi="Arial"/>
                <w:color w:val="auto"/>
                <w:sz w:val="16"/>
                <w:szCs w:val="16"/>
                <w:lang w:val="en"/>
              </w:rPr>
              <w:t>the FBT program</w:t>
            </w:r>
          </w:p>
          <w:p w:rsidR="00D12987" w:rsidRDefault="00D12987" w:rsidP="006969EA">
            <w:pPr>
              <w:tabs>
                <w:tab w:val="left" w:pos="318"/>
                <w:tab w:val="left" w:pos="1169"/>
                <w:tab w:val="left" w:pos="4860"/>
                <w:tab w:val="left" w:pos="5129"/>
                <w:tab w:val="left" w:pos="6120"/>
              </w:tabs>
              <w:spacing w:before="120" w:after="40"/>
              <w:ind w:left="318" w:hanging="318"/>
              <w:rPr>
                <w:rFonts w:ascii="Arial" w:hAnsi="Arial"/>
                <w:color w:val="auto"/>
                <w:sz w:val="14"/>
                <w:lang w:val="en"/>
              </w:rPr>
            </w:pPr>
            <w:r w:rsidRPr="00661566">
              <w:rPr>
                <w:rFonts w:ascii="Arial" w:hAnsi="Arial" w:cs="Arial"/>
                <w:noProof/>
                <w:color w:val="007A91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61566">
              <w:rPr>
                <w:rFonts w:ascii="Arial" w:hAnsi="Arial" w:cs="Arial"/>
                <w:noProof/>
                <w:color w:val="007A91"/>
              </w:rPr>
              <w:instrText xml:space="preserve"> FORMCHECKBOX </w:instrText>
            </w:r>
            <w:r w:rsidR="000B63B3">
              <w:rPr>
                <w:rFonts w:ascii="Arial" w:hAnsi="Arial" w:cs="Arial"/>
                <w:noProof/>
                <w:color w:val="007A91"/>
              </w:rPr>
            </w:r>
            <w:r w:rsidR="000B63B3">
              <w:rPr>
                <w:rFonts w:ascii="Arial" w:hAnsi="Arial" w:cs="Arial"/>
                <w:noProof/>
                <w:color w:val="007A91"/>
              </w:rPr>
              <w:fldChar w:fldCharType="separate"/>
            </w:r>
            <w:r w:rsidRPr="00661566">
              <w:rPr>
                <w:rFonts w:ascii="Arial" w:hAnsi="Arial" w:cs="Arial"/>
                <w:noProof/>
                <w:color w:val="007A91"/>
              </w:rPr>
              <w:fldChar w:fldCharType="end"/>
            </w:r>
            <w:r w:rsidRPr="00661566">
              <w:rPr>
                <w:rFonts w:ascii="Arial" w:hAnsi="Arial"/>
                <w:b/>
                <w:color w:val="007A91"/>
                <w:sz w:val="28"/>
                <w:lang w:val="en"/>
              </w:rPr>
              <w:tab/>
            </w:r>
            <w:r w:rsidRPr="00661566">
              <w:rPr>
                <w:rFonts w:ascii="Arial" w:hAnsi="Arial"/>
                <w:b/>
                <w:color w:val="007A91"/>
                <w:sz w:val="24"/>
                <w:lang w:val="en"/>
              </w:rPr>
              <w:t>Individual Treatment</w:t>
            </w:r>
            <w:r w:rsidR="00FB03A9" w:rsidRPr="00661566">
              <w:rPr>
                <w:rFonts w:ascii="Arial" w:hAnsi="Arial"/>
                <w:color w:val="007A91"/>
                <w:lang w:val="en"/>
              </w:rPr>
              <w:t xml:space="preserve">: </w:t>
            </w:r>
            <w:r w:rsidR="002D6E9F" w:rsidRPr="00661566">
              <w:rPr>
                <w:rFonts w:ascii="Arial" w:hAnsi="Arial"/>
                <w:b/>
                <w:color w:val="007A91"/>
                <w:sz w:val="24"/>
                <w:lang w:val="en"/>
              </w:rPr>
              <w:t xml:space="preserve"> </w:t>
            </w:r>
            <w:r w:rsidR="002D6E9F" w:rsidRPr="006969EA">
              <w:rPr>
                <w:rFonts w:ascii="Arial" w:hAnsi="Arial"/>
                <w:color w:val="auto"/>
                <w:sz w:val="16"/>
                <w:szCs w:val="16"/>
                <w:lang w:val="en"/>
              </w:rPr>
              <w:t>please indicate why the young person may not be suitable for family-based treatment</w:t>
            </w:r>
          </w:p>
          <w:p w:rsidR="006969EA" w:rsidRPr="009A7B05" w:rsidRDefault="006969EA" w:rsidP="006969EA">
            <w:pPr>
              <w:tabs>
                <w:tab w:val="left" w:pos="432"/>
              </w:tabs>
              <w:spacing w:before="120"/>
              <w:rPr>
                <w:rFonts w:ascii="Arial" w:hAnsi="Arial"/>
                <w:b/>
                <w:i/>
                <w:color w:val="007A91"/>
                <w:sz w:val="18"/>
                <w:lang w:val="en"/>
              </w:rPr>
            </w:pPr>
            <w:r w:rsidRPr="009A7B05">
              <w:rPr>
                <w:rFonts w:ascii="Arial" w:hAnsi="Arial"/>
                <w:b/>
                <w:color w:val="007A91"/>
                <w:sz w:val="18"/>
                <w:u w:val="single"/>
                <w:lang w:val="en"/>
              </w:rPr>
              <w:t>NOTE</w:t>
            </w:r>
            <w:r w:rsidRPr="009A7B05">
              <w:rPr>
                <w:rFonts w:ascii="Arial" w:hAnsi="Arial"/>
                <w:b/>
                <w:color w:val="007A91"/>
                <w:sz w:val="18"/>
                <w:lang w:val="en"/>
              </w:rPr>
              <w:t>:</w:t>
            </w:r>
            <w:r w:rsidRPr="009A7B05">
              <w:rPr>
                <w:rFonts w:ascii="Arial" w:hAnsi="Arial"/>
                <w:b/>
                <w:i/>
                <w:color w:val="007A91"/>
                <w:sz w:val="18"/>
                <w:lang w:val="en"/>
              </w:rPr>
              <w:t xml:space="preserve"> </w:t>
            </w:r>
          </w:p>
          <w:p w:rsidR="006969EA" w:rsidRPr="00661566" w:rsidRDefault="006969EA" w:rsidP="006969EA">
            <w:pPr>
              <w:pStyle w:val="ListParagraph"/>
              <w:numPr>
                <w:ilvl w:val="0"/>
                <w:numId w:val="8"/>
              </w:numPr>
              <w:tabs>
                <w:tab w:val="left" w:pos="432"/>
              </w:tabs>
              <w:rPr>
                <w:rFonts w:ascii="Arial" w:hAnsi="Arial"/>
                <w:color w:val="464E56"/>
                <w:sz w:val="16"/>
                <w:lang w:val="en"/>
              </w:rPr>
            </w:pPr>
            <w:r w:rsidRPr="00661566">
              <w:rPr>
                <w:rFonts w:ascii="Arial" w:hAnsi="Arial"/>
                <w:b/>
                <w:color w:val="464E56"/>
                <w:sz w:val="16"/>
                <w:lang w:val="en"/>
              </w:rPr>
              <w:t>CCI does</w:t>
            </w:r>
            <w:r w:rsidRPr="00661566">
              <w:rPr>
                <w:rFonts w:ascii="Arial" w:hAnsi="Arial"/>
                <w:b/>
                <w:i/>
                <w:color w:val="464E56"/>
                <w:sz w:val="16"/>
                <w:lang w:val="en"/>
              </w:rPr>
              <w:t xml:space="preserve"> not</w:t>
            </w:r>
            <w:r w:rsidRPr="00661566">
              <w:rPr>
                <w:rFonts w:ascii="Arial" w:hAnsi="Arial"/>
                <w:b/>
                <w:color w:val="464E56"/>
                <w:sz w:val="16"/>
                <w:lang w:val="en"/>
              </w:rPr>
              <w:t xml:space="preserve"> treat </w:t>
            </w:r>
            <w:r w:rsidR="001A0322">
              <w:rPr>
                <w:rFonts w:ascii="Arial" w:hAnsi="Arial"/>
                <w:b/>
                <w:color w:val="464E56"/>
                <w:sz w:val="16"/>
                <w:lang w:val="en"/>
              </w:rPr>
              <w:t xml:space="preserve">ARFID or </w:t>
            </w:r>
            <w:r w:rsidRPr="00661566">
              <w:rPr>
                <w:rFonts w:ascii="Arial" w:hAnsi="Arial"/>
                <w:b/>
                <w:color w:val="464E56"/>
                <w:sz w:val="16"/>
                <w:lang w:val="en"/>
              </w:rPr>
              <w:t>Binge Eating Disorder.</w:t>
            </w:r>
          </w:p>
          <w:p w:rsidR="006969EA" w:rsidRPr="00661566" w:rsidRDefault="006969EA" w:rsidP="006969EA">
            <w:pPr>
              <w:pStyle w:val="ListParagraph"/>
              <w:numPr>
                <w:ilvl w:val="0"/>
                <w:numId w:val="8"/>
              </w:numPr>
              <w:tabs>
                <w:tab w:val="left" w:pos="432"/>
              </w:tabs>
              <w:rPr>
                <w:rFonts w:ascii="Arial" w:hAnsi="Arial"/>
                <w:color w:val="464E56"/>
                <w:sz w:val="16"/>
                <w:lang w:val="en"/>
              </w:rPr>
            </w:pPr>
            <w:r w:rsidRPr="00661566">
              <w:rPr>
                <w:rFonts w:ascii="Arial" w:hAnsi="Arial"/>
                <w:color w:val="464E56"/>
                <w:sz w:val="16"/>
              </w:rPr>
              <w:t>Referrals to Eating Disorders program</w:t>
            </w:r>
            <w:r w:rsidRPr="00661566">
              <w:rPr>
                <w:rFonts w:ascii="Arial" w:hAnsi="Arial"/>
                <w:b/>
                <w:color w:val="464E56"/>
                <w:sz w:val="16"/>
              </w:rPr>
              <w:t xml:space="preserve"> must be from a medical practitioner who provides </w:t>
            </w:r>
            <w:r w:rsidRPr="00661566">
              <w:rPr>
                <w:rFonts w:ascii="Arial" w:hAnsi="Arial"/>
                <w:b/>
                <w:i/>
                <w:color w:val="464E56"/>
                <w:sz w:val="16"/>
              </w:rPr>
              <w:t>ongoing</w:t>
            </w:r>
            <w:r w:rsidRPr="00661566">
              <w:rPr>
                <w:rFonts w:ascii="Arial" w:hAnsi="Arial"/>
                <w:b/>
                <w:color w:val="464E56"/>
                <w:sz w:val="16"/>
              </w:rPr>
              <w:t xml:space="preserve"> medical management.</w:t>
            </w:r>
          </w:p>
          <w:p w:rsidR="006969EA" w:rsidRPr="00D12987" w:rsidRDefault="006969EA" w:rsidP="006969EA">
            <w:pPr>
              <w:tabs>
                <w:tab w:val="left" w:pos="318"/>
                <w:tab w:val="left" w:pos="1169"/>
                <w:tab w:val="left" w:pos="4860"/>
                <w:tab w:val="left" w:pos="5129"/>
                <w:tab w:val="left" w:pos="6120"/>
              </w:tabs>
              <w:spacing w:before="40" w:after="40"/>
              <w:ind w:left="318" w:hanging="318"/>
              <w:rPr>
                <w:rFonts w:ascii="Arial" w:hAnsi="Arial"/>
                <w:color w:val="auto"/>
                <w:sz w:val="28"/>
                <w:lang w:val="en"/>
              </w:rPr>
            </w:pPr>
          </w:p>
        </w:tc>
        <w:tc>
          <w:tcPr>
            <w:tcW w:w="4678" w:type="dxa"/>
            <w:tcBorders>
              <w:top w:val="dotted" w:sz="2" w:space="0" w:color="808080" w:themeColor="background1" w:themeShade="80"/>
              <w:left w:val="dotted" w:sz="2" w:space="0" w:color="808080" w:themeColor="background1" w:themeShade="80"/>
              <w:bottom w:val="dotted" w:sz="2" w:space="0" w:color="808080" w:themeColor="background1" w:themeShade="80"/>
              <w:right w:val="dotted" w:sz="2" w:space="0" w:color="808080" w:themeColor="background1" w:themeShade="80"/>
            </w:tcBorders>
          </w:tcPr>
          <w:p w:rsidR="00AE081E" w:rsidRPr="00252977" w:rsidRDefault="00AE081E" w:rsidP="00AE081E">
            <w:pPr>
              <w:tabs>
                <w:tab w:val="left" w:pos="432"/>
                <w:tab w:val="left" w:pos="612"/>
              </w:tabs>
              <w:spacing w:before="120"/>
              <w:rPr>
                <w:rFonts w:ascii="Arial" w:hAnsi="Arial"/>
                <w:b/>
                <w:color w:val="007A91"/>
                <w:lang w:val="en"/>
              </w:rPr>
            </w:pPr>
            <w:r w:rsidRPr="00252977">
              <w:rPr>
                <w:rFonts w:ascii="Arial" w:hAnsi="Arial"/>
                <w:b/>
                <w:color w:val="007A91"/>
                <w:lang w:val="en"/>
              </w:rPr>
              <w:t xml:space="preserve">Patients must have a BMI &gt; 16 </w:t>
            </w:r>
          </w:p>
          <w:p w:rsidR="00AE081E" w:rsidRDefault="007F01F4" w:rsidP="00661566">
            <w:pPr>
              <w:tabs>
                <w:tab w:val="left" w:pos="432"/>
                <w:tab w:val="left" w:pos="612"/>
                <w:tab w:val="left" w:pos="1872"/>
                <w:tab w:val="left" w:leader="underscore" w:pos="2952"/>
              </w:tabs>
              <w:spacing w:before="80" w:line="360" w:lineRule="auto"/>
              <w:rPr>
                <w:rFonts w:ascii="Arial" w:hAnsi="Arial"/>
                <w:color w:val="auto"/>
                <w:lang w:val="en"/>
              </w:rPr>
            </w:pPr>
            <w:r>
              <w:rPr>
                <w:rFonts w:ascii="Arial" w:hAnsi="Arial"/>
                <w:color w:val="auto"/>
                <w:lang w:val="en"/>
              </w:rPr>
              <w:t xml:space="preserve">  </w:t>
            </w:r>
            <w:r w:rsidR="00AE081E">
              <w:rPr>
                <w:rFonts w:ascii="Arial" w:hAnsi="Arial"/>
                <w:color w:val="auto"/>
                <w:lang w:val="en"/>
              </w:rPr>
              <w:t>H</w:t>
            </w:r>
            <w:r w:rsidR="00AE081E" w:rsidRPr="00D12987">
              <w:rPr>
                <w:rFonts w:ascii="Arial" w:hAnsi="Arial"/>
                <w:color w:val="auto"/>
                <w:lang w:val="en"/>
              </w:rPr>
              <w:t>eight:</w:t>
            </w:r>
            <w:r w:rsidR="00AE081E">
              <w:rPr>
                <w:rFonts w:ascii="Arial" w:hAnsi="Arial"/>
                <w:color w:val="auto"/>
                <w:lang w:val="en"/>
              </w:rPr>
              <w:t xml:space="preserve"> </w:t>
            </w:r>
            <w:r w:rsidR="00AE081E" w:rsidRPr="00963807">
              <w:rPr>
                <w:rFonts w:ascii="Arial" w:hAnsi="Arial" w:cs="Arial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AE081E" w:rsidRPr="00963807">
              <w:rPr>
                <w:rFonts w:ascii="Arial" w:hAnsi="Arial" w:cs="Arial"/>
                <w:u w:val="single"/>
              </w:rPr>
              <w:instrText xml:space="preserve"> FORMTEXT </w:instrText>
            </w:r>
            <w:r w:rsidR="00AE081E" w:rsidRPr="00963807">
              <w:rPr>
                <w:rFonts w:ascii="Arial" w:hAnsi="Arial" w:cs="Arial"/>
                <w:u w:val="single"/>
              </w:rPr>
            </w:r>
            <w:r w:rsidR="00AE081E" w:rsidRPr="00963807">
              <w:rPr>
                <w:rFonts w:ascii="Arial" w:hAnsi="Arial" w:cs="Arial"/>
                <w:u w:val="single"/>
              </w:rPr>
              <w:fldChar w:fldCharType="separate"/>
            </w:r>
            <w:r w:rsidR="00AE081E" w:rsidRPr="00963807">
              <w:rPr>
                <w:rFonts w:ascii="Arial" w:hAnsi="Arial" w:cs="Arial"/>
                <w:noProof/>
                <w:u w:val="single"/>
              </w:rPr>
              <w:t> </w:t>
            </w:r>
            <w:r w:rsidR="00AE081E" w:rsidRPr="00963807">
              <w:rPr>
                <w:rFonts w:ascii="Arial" w:hAnsi="Arial" w:cs="Arial"/>
                <w:noProof/>
                <w:u w:val="single"/>
              </w:rPr>
              <w:t> </w:t>
            </w:r>
            <w:r w:rsidR="00AE081E" w:rsidRPr="00963807">
              <w:rPr>
                <w:rFonts w:ascii="Arial" w:hAnsi="Arial" w:cs="Arial"/>
                <w:noProof/>
                <w:u w:val="single"/>
              </w:rPr>
              <w:t> </w:t>
            </w:r>
            <w:r w:rsidR="00AE081E" w:rsidRPr="00963807">
              <w:rPr>
                <w:rFonts w:ascii="Arial" w:hAnsi="Arial" w:cs="Arial"/>
                <w:noProof/>
                <w:u w:val="single"/>
              </w:rPr>
              <w:t> </w:t>
            </w:r>
            <w:r w:rsidR="00AE081E" w:rsidRPr="00963807">
              <w:rPr>
                <w:rFonts w:ascii="Arial" w:hAnsi="Arial" w:cs="Arial"/>
                <w:noProof/>
                <w:u w:val="single"/>
              </w:rPr>
              <w:t> </w:t>
            </w:r>
            <w:r w:rsidR="00AE081E" w:rsidRPr="00963807">
              <w:rPr>
                <w:rFonts w:ascii="Arial" w:hAnsi="Arial" w:cs="Arial"/>
                <w:u w:val="single"/>
              </w:rPr>
              <w:fldChar w:fldCharType="end"/>
            </w:r>
            <w:r w:rsidR="00AE081E">
              <w:rPr>
                <w:rFonts w:ascii="Arial" w:hAnsi="Arial"/>
                <w:color w:val="auto"/>
                <w:lang w:val="en"/>
              </w:rPr>
              <w:t xml:space="preserve">cm, Weight: </w:t>
            </w:r>
            <w:r w:rsidR="00AE081E" w:rsidRPr="00963807">
              <w:rPr>
                <w:rFonts w:ascii="Arial" w:hAnsi="Arial" w:cs="Arial"/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AE081E" w:rsidRPr="00963807">
              <w:rPr>
                <w:rFonts w:ascii="Arial" w:hAnsi="Arial" w:cs="Arial"/>
                <w:u w:val="single"/>
              </w:rPr>
              <w:instrText xml:space="preserve"> FORMTEXT </w:instrText>
            </w:r>
            <w:r w:rsidR="00AE081E" w:rsidRPr="00963807">
              <w:rPr>
                <w:rFonts w:ascii="Arial" w:hAnsi="Arial" w:cs="Arial"/>
                <w:u w:val="single"/>
              </w:rPr>
            </w:r>
            <w:r w:rsidR="00AE081E" w:rsidRPr="00963807">
              <w:rPr>
                <w:rFonts w:ascii="Arial" w:hAnsi="Arial" w:cs="Arial"/>
                <w:u w:val="single"/>
              </w:rPr>
              <w:fldChar w:fldCharType="separate"/>
            </w:r>
            <w:r w:rsidR="00AE081E" w:rsidRPr="00963807">
              <w:rPr>
                <w:rFonts w:ascii="Arial" w:hAnsi="Arial" w:cs="Arial"/>
                <w:noProof/>
                <w:u w:val="single"/>
              </w:rPr>
              <w:t> </w:t>
            </w:r>
            <w:r w:rsidR="00AE081E" w:rsidRPr="00963807">
              <w:rPr>
                <w:rFonts w:ascii="Arial" w:hAnsi="Arial" w:cs="Arial"/>
                <w:noProof/>
                <w:u w:val="single"/>
              </w:rPr>
              <w:t> </w:t>
            </w:r>
            <w:r w:rsidR="00AE081E" w:rsidRPr="00963807">
              <w:rPr>
                <w:rFonts w:ascii="Arial" w:hAnsi="Arial" w:cs="Arial"/>
                <w:noProof/>
                <w:u w:val="single"/>
              </w:rPr>
              <w:t> </w:t>
            </w:r>
            <w:r w:rsidR="00AE081E" w:rsidRPr="00963807">
              <w:rPr>
                <w:rFonts w:ascii="Arial" w:hAnsi="Arial" w:cs="Arial"/>
                <w:noProof/>
                <w:u w:val="single"/>
              </w:rPr>
              <w:t> </w:t>
            </w:r>
            <w:r w:rsidR="00AE081E" w:rsidRPr="00963807">
              <w:rPr>
                <w:rFonts w:ascii="Arial" w:hAnsi="Arial" w:cs="Arial"/>
                <w:noProof/>
                <w:u w:val="single"/>
              </w:rPr>
              <w:t> </w:t>
            </w:r>
            <w:r w:rsidR="00AE081E" w:rsidRPr="00963807">
              <w:rPr>
                <w:rFonts w:ascii="Arial" w:hAnsi="Arial" w:cs="Arial"/>
                <w:u w:val="single"/>
              </w:rPr>
              <w:fldChar w:fldCharType="end"/>
            </w:r>
            <w:r w:rsidR="00AE081E" w:rsidRPr="00D12987">
              <w:rPr>
                <w:rFonts w:ascii="Arial" w:hAnsi="Arial"/>
                <w:color w:val="auto"/>
                <w:lang w:val="en"/>
              </w:rPr>
              <w:t>kg</w:t>
            </w:r>
          </w:p>
          <w:p w:rsidR="00AE081E" w:rsidRPr="00956D41" w:rsidRDefault="00AE081E" w:rsidP="00AE081E">
            <w:pPr>
              <w:tabs>
                <w:tab w:val="left" w:pos="432"/>
                <w:tab w:val="left" w:pos="612"/>
                <w:tab w:val="left" w:pos="1872"/>
                <w:tab w:val="left" w:leader="underscore" w:pos="2952"/>
              </w:tabs>
              <w:spacing w:after="40"/>
              <w:rPr>
                <w:rFonts w:ascii="Arial" w:hAnsi="Arial" w:cs="Arial"/>
                <w:b/>
                <w:color w:val="007A91"/>
                <w:lang w:val="en"/>
              </w:rPr>
            </w:pPr>
            <w:r w:rsidRPr="00956D41">
              <w:rPr>
                <w:rFonts w:ascii="Arial" w:hAnsi="Arial" w:cs="Arial"/>
                <w:b/>
                <w:color w:val="007A91"/>
                <w:lang w:val="en"/>
              </w:rPr>
              <w:t xml:space="preserve">Please </w:t>
            </w:r>
            <w:r w:rsidRPr="00956D41">
              <w:rPr>
                <w:rFonts w:ascii="Arial" w:hAnsi="Arial" w:cs="Arial"/>
                <w:b/>
                <w:color w:val="007A91"/>
              </w:rPr>
              <w:sym w:font="Wingdings 2" w:char="F050"/>
            </w:r>
            <w:r w:rsidRPr="00956D41">
              <w:rPr>
                <w:rFonts w:ascii="Arial" w:hAnsi="Arial" w:cs="Arial"/>
                <w:b/>
                <w:color w:val="007A91"/>
              </w:rPr>
              <w:t xml:space="preserve"> relevant current symptoms</w:t>
            </w:r>
          </w:p>
          <w:p w:rsidR="00AE081E" w:rsidRDefault="00AE081E" w:rsidP="00661566">
            <w:pPr>
              <w:tabs>
                <w:tab w:val="left" w:pos="318"/>
                <w:tab w:val="left" w:pos="2302"/>
                <w:tab w:val="left" w:pos="2586"/>
              </w:tabs>
              <w:spacing w:after="40"/>
              <w:rPr>
                <w:rFonts w:ascii="Arial" w:hAnsi="Arial"/>
                <w:color w:val="auto"/>
                <w:lang w:val="en"/>
              </w:rPr>
            </w:pPr>
            <w:r w:rsidRPr="00E10074">
              <w:rPr>
                <w:rFonts w:ascii="Arial" w:hAnsi="Arial" w:cs="Arial"/>
                <w:noProof/>
                <w:color w:val="auto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10074">
              <w:rPr>
                <w:rFonts w:ascii="Arial" w:hAnsi="Arial" w:cs="Arial"/>
                <w:noProof/>
                <w:color w:val="auto"/>
              </w:rPr>
              <w:instrText xml:space="preserve"> FORMCHECKBOX </w:instrText>
            </w:r>
            <w:r w:rsidR="000B63B3">
              <w:rPr>
                <w:rFonts w:ascii="Arial" w:hAnsi="Arial" w:cs="Arial"/>
                <w:noProof/>
                <w:color w:val="auto"/>
              </w:rPr>
            </w:r>
            <w:r w:rsidR="000B63B3">
              <w:rPr>
                <w:rFonts w:ascii="Arial" w:hAnsi="Arial" w:cs="Arial"/>
                <w:noProof/>
                <w:color w:val="auto"/>
              </w:rPr>
              <w:fldChar w:fldCharType="separate"/>
            </w:r>
            <w:r w:rsidRPr="00E10074">
              <w:rPr>
                <w:rFonts w:ascii="Arial" w:hAnsi="Arial" w:cs="Arial"/>
                <w:noProof/>
                <w:color w:val="auto"/>
              </w:rPr>
              <w:fldChar w:fldCharType="end"/>
            </w:r>
            <w:r>
              <w:rPr>
                <w:rFonts w:ascii="Arial" w:hAnsi="Arial"/>
                <w:color w:val="auto"/>
                <w:lang w:val="en"/>
              </w:rPr>
              <w:t xml:space="preserve"> Restricted eating</w:t>
            </w:r>
            <w:r w:rsidRPr="00E10074">
              <w:rPr>
                <w:rFonts w:ascii="Arial" w:hAnsi="Arial"/>
                <w:color w:val="auto"/>
                <w:lang w:val="en"/>
              </w:rPr>
              <w:tab/>
            </w:r>
            <w:r w:rsidRPr="00E10074">
              <w:rPr>
                <w:rFonts w:ascii="Arial" w:hAnsi="Arial" w:cs="Arial"/>
                <w:noProof/>
                <w:color w:val="auto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10074">
              <w:rPr>
                <w:rFonts w:ascii="Arial" w:hAnsi="Arial" w:cs="Arial"/>
                <w:noProof/>
                <w:color w:val="auto"/>
              </w:rPr>
              <w:instrText xml:space="preserve"> FORMCHECKBOX </w:instrText>
            </w:r>
            <w:r w:rsidR="000B63B3">
              <w:rPr>
                <w:rFonts w:ascii="Arial" w:hAnsi="Arial" w:cs="Arial"/>
                <w:noProof/>
                <w:color w:val="auto"/>
              </w:rPr>
            </w:r>
            <w:r w:rsidR="000B63B3">
              <w:rPr>
                <w:rFonts w:ascii="Arial" w:hAnsi="Arial" w:cs="Arial"/>
                <w:noProof/>
                <w:color w:val="auto"/>
              </w:rPr>
              <w:fldChar w:fldCharType="separate"/>
            </w:r>
            <w:r w:rsidRPr="00E10074">
              <w:rPr>
                <w:rFonts w:ascii="Arial" w:hAnsi="Arial" w:cs="Arial"/>
                <w:noProof/>
                <w:color w:val="auto"/>
              </w:rPr>
              <w:fldChar w:fldCharType="end"/>
            </w:r>
            <w:r>
              <w:rPr>
                <w:rFonts w:ascii="Arial" w:hAnsi="Arial"/>
                <w:color w:val="auto"/>
                <w:lang w:val="en"/>
              </w:rPr>
              <w:t xml:space="preserve"> Binge e</w:t>
            </w:r>
            <w:r w:rsidRPr="00E10074">
              <w:rPr>
                <w:rFonts w:ascii="Arial" w:hAnsi="Arial"/>
                <w:color w:val="auto"/>
                <w:lang w:val="en"/>
              </w:rPr>
              <w:t>ating</w:t>
            </w:r>
          </w:p>
          <w:p w:rsidR="00AE081E" w:rsidRPr="00E10074" w:rsidRDefault="00AE081E" w:rsidP="00661566">
            <w:pPr>
              <w:tabs>
                <w:tab w:val="left" w:pos="318"/>
                <w:tab w:val="left" w:pos="2302"/>
                <w:tab w:val="left" w:pos="2586"/>
              </w:tabs>
              <w:spacing w:after="40"/>
              <w:rPr>
                <w:rFonts w:ascii="Arial" w:hAnsi="Arial"/>
                <w:color w:val="auto"/>
                <w:lang w:val="en"/>
              </w:rPr>
            </w:pPr>
            <w:r w:rsidRPr="00E10074">
              <w:rPr>
                <w:rFonts w:ascii="Arial" w:hAnsi="Arial" w:cs="Arial"/>
                <w:noProof/>
                <w:color w:val="auto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10074">
              <w:rPr>
                <w:rFonts w:ascii="Arial" w:hAnsi="Arial" w:cs="Arial"/>
                <w:noProof/>
                <w:color w:val="auto"/>
              </w:rPr>
              <w:instrText xml:space="preserve"> FORMCHECKBOX </w:instrText>
            </w:r>
            <w:r w:rsidR="000B63B3">
              <w:rPr>
                <w:rFonts w:ascii="Arial" w:hAnsi="Arial" w:cs="Arial"/>
                <w:noProof/>
                <w:color w:val="auto"/>
              </w:rPr>
            </w:r>
            <w:r w:rsidR="000B63B3">
              <w:rPr>
                <w:rFonts w:ascii="Arial" w:hAnsi="Arial" w:cs="Arial"/>
                <w:noProof/>
                <w:color w:val="auto"/>
              </w:rPr>
              <w:fldChar w:fldCharType="separate"/>
            </w:r>
            <w:r w:rsidRPr="00E10074">
              <w:rPr>
                <w:rFonts w:ascii="Arial" w:hAnsi="Arial" w:cs="Arial"/>
                <w:noProof/>
                <w:color w:val="auto"/>
              </w:rPr>
              <w:fldChar w:fldCharType="end"/>
            </w:r>
            <w:r>
              <w:rPr>
                <w:rFonts w:ascii="Arial" w:hAnsi="Arial" w:cs="Arial"/>
                <w:noProof/>
                <w:color w:val="auto"/>
              </w:rPr>
              <w:t xml:space="preserve"> Vomiting</w:t>
            </w:r>
            <w:r>
              <w:rPr>
                <w:rFonts w:ascii="Arial" w:hAnsi="Arial" w:cs="Arial"/>
                <w:noProof/>
                <w:color w:val="auto"/>
              </w:rPr>
              <w:tab/>
            </w:r>
            <w:r w:rsidRPr="00E10074">
              <w:rPr>
                <w:rFonts w:ascii="Arial" w:hAnsi="Arial" w:cs="Arial"/>
                <w:noProof/>
                <w:color w:val="auto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10074">
              <w:rPr>
                <w:rFonts w:ascii="Arial" w:hAnsi="Arial" w:cs="Arial"/>
                <w:noProof/>
                <w:color w:val="auto"/>
              </w:rPr>
              <w:instrText xml:space="preserve"> FORMCHECKBOX </w:instrText>
            </w:r>
            <w:r w:rsidR="000B63B3">
              <w:rPr>
                <w:rFonts w:ascii="Arial" w:hAnsi="Arial" w:cs="Arial"/>
                <w:noProof/>
                <w:color w:val="auto"/>
              </w:rPr>
            </w:r>
            <w:r w:rsidR="000B63B3">
              <w:rPr>
                <w:rFonts w:ascii="Arial" w:hAnsi="Arial" w:cs="Arial"/>
                <w:noProof/>
                <w:color w:val="auto"/>
              </w:rPr>
              <w:fldChar w:fldCharType="separate"/>
            </w:r>
            <w:r w:rsidRPr="00E10074">
              <w:rPr>
                <w:rFonts w:ascii="Arial" w:hAnsi="Arial" w:cs="Arial"/>
                <w:noProof/>
                <w:color w:val="auto"/>
              </w:rPr>
              <w:fldChar w:fldCharType="end"/>
            </w:r>
            <w:r>
              <w:rPr>
                <w:rFonts w:ascii="Arial" w:hAnsi="Arial" w:cs="Arial"/>
                <w:noProof/>
                <w:color w:val="auto"/>
              </w:rPr>
              <w:t xml:space="preserve"> Laxative use</w:t>
            </w:r>
          </w:p>
          <w:p w:rsidR="00AE081E" w:rsidRPr="00A04508" w:rsidRDefault="00AE081E" w:rsidP="00661566">
            <w:pPr>
              <w:tabs>
                <w:tab w:val="left" w:pos="318"/>
                <w:tab w:val="left" w:pos="2302"/>
                <w:tab w:val="left" w:pos="2586"/>
              </w:tabs>
              <w:spacing w:after="40"/>
              <w:rPr>
                <w:rFonts w:ascii="Arial" w:hAnsi="Arial" w:cs="Arial"/>
                <w:noProof/>
                <w:color w:val="auto"/>
              </w:rPr>
            </w:pPr>
            <w:r w:rsidRPr="00E10074">
              <w:rPr>
                <w:rFonts w:ascii="Arial" w:hAnsi="Arial" w:cs="Arial"/>
                <w:noProof/>
                <w:color w:val="auto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10074">
              <w:rPr>
                <w:rFonts w:ascii="Arial" w:hAnsi="Arial" w:cs="Arial"/>
                <w:noProof/>
                <w:color w:val="auto"/>
              </w:rPr>
              <w:instrText xml:space="preserve"> FORMCHECKBOX </w:instrText>
            </w:r>
            <w:r w:rsidR="000B63B3">
              <w:rPr>
                <w:rFonts w:ascii="Arial" w:hAnsi="Arial" w:cs="Arial"/>
                <w:noProof/>
                <w:color w:val="auto"/>
              </w:rPr>
            </w:r>
            <w:r w:rsidR="000B63B3">
              <w:rPr>
                <w:rFonts w:ascii="Arial" w:hAnsi="Arial" w:cs="Arial"/>
                <w:noProof/>
                <w:color w:val="auto"/>
              </w:rPr>
              <w:fldChar w:fldCharType="separate"/>
            </w:r>
            <w:r w:rsidRPr="00E10074">
              <w:rPr>
                <w:rFonts w:ascii="Arial" w:hAnsi="Arial" w:cs="Arial"/>
                <w:noProof/>
                <w:color w:val="auto"/>
              </w:rPr>
              <w:fldChar w:fldCharType="end"/>
            </w:r>
            <w:r w:rsidRPr="00A04508">
              <w:rPr>
                <w:rFonts w:ascii="Arial" w:hAnsi="Arial" w:cs="Arial"/>
                <w:noProof/>
                <w:color w:val="auto"/>
              </w:rPr>
              <w:t xml:space="preserve"> Unhealthy exercise</w:t>
            </w:r>
            <w:r w:rsidRPr="00A04508">
              <w:rPr>
                <w:rFonts w:ascii="Arial" w:hAnsi="Arial" w:cs="Arial"/>
                <w:noProof/>
                <w:color w:val="auto"/>
              </w:rPr>
              <w:tab/>
            </w:r>
            <w:r w:rsidRPr="00E10074">
              <w:rPr>
                <w:rFonts w:ascii="Arial" w:hAnsi="Arial" w:cs="Arial"/>
                <w:noProof/>
                <w:color w:val="auto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10074">
              <w:rPr>
                <w:rFonts w:ascii="Arial" w:hAnsi="Arial" w:cs="Arial"/>
                <w:noProof/>
                <w:color w:val="auto"/>
              </w:rPr>
              <w:instrText xml:space="preserve"> FORMCHECKBOX </w:instrText>
            </w:r>
            <w:r w:rsidR="000B63B3">
              <w:rPr>
                <w:rFonts w:ascii="Arial" w:hAnsi="Arial" w:cs="Arial"/>
                <w:noProof/>
                <w:color w:val="auto"/>
              </w:rPr>
            </w:r>
            <w:r w:rsidR="000B63B3">
              <w:rPr>
                <w:rFonts w:ascii="Arial" w:hAnsi="Arial" w:cs="Arial"/>
                <w:noProof/>
                <w:color w:val="auto"/>
              </w:rPr>
              <w:fldChar w:fldCharType="separate"/>
            </w:r>
            <w:r w:rsidRPr="00E10074">
              <w:rPr>
                <w:rFonts w:ascii="Arial" w:hAnsi="Arial" w:cs="Arial"/>
                <w:noProof/>
                <w:color w:val="auto"/>
              </w:rPr>
              <w:fldChar w:fldCharType="end"/>
            </w:r>
            <w:r>
              <w:rPr>
                <w:rFonts w:ascii="Arial" w:hAnsi="Arial" w:cs="Arial"/>
                <w:noProof/>
                <w:color w:val="auto"/>
              </w:rPr>
              <w:t xml:space="preserve"> Rapid weight loss</w:t>
            </w:r>
          </w:p>
          <w:p w:rsidR="00AE081E" w:rsidRPr="00661566" w:rsidRDefault="00AE081E" w:rsidP="00F533B0">
            <w:pPr>
              <w:tabs>
                <w:tab w:val="left" w:pos="432"/>
              </w:tabs>
              <w:rPr>
                <w:rFonts w:ascii="Arial" w:hAnsi="Arial"/>
                <w:color w:val="auto"/>
                <w:sz w:val="8"/>
                <w:szCs w:val="8"/>
                <w:lang w:val="en"/>
              </w:rPr>
            </w:pPr>
          </w:p>
          <w:p w:rsidR="003A6F3C" w:rsidRPr="003A6F3C" w:rsidRDefault="00F533B0" w:rsidP="006969EA">
            <w:pPr>
              <w:tabs>
                <w:tab w:val="left" w:pos="432"/>
              </w:tabs>
              <w:rPr>
                <w:rFonts w:ascii="Arial" w:hAnsi="Arial"/>
                <w:color w:val="auto"/>
                <w:sz w:val="16"/>
                <w:szCs w:val="16"/>
                <w:lang w:val="en"/>
              </w:rPr>
            </w:pPr>
            <w:r w:rsidRPr="0057272E">
              <w:rPr>
                <w:rFonts w:ascii="Arial" w:hAnsi="Arial"/>
                <w:i/>
                <w:color w:val="auto"/>
                <w:sz w:val="16"/>
                <w:szCs w:val="16"/>
                <w:lang w:val="en"/>
              </w:rPr>
              <w:t>N</w:t>
            </w:r>
            <w:r w:rsidR="00B04376" w:rsidRPr="0057272E">
              <w:rPr>
                <w:rFonts w:ascii="Arial" w:hAnsi="Arial"/>
                <w:i/>
                <w:color w:val="auto"/>
                <w:sz w:val="16"/>
                <w:szCs w:val="16"/>
                <w:lang w:val="en"/>
              </w:rPr>
              <w:t xml:space="preserve">ote: </w:t>
            </w:r>
            <w:r w:rsidR="006969EA">
              <w:rPr>
                <w:rFonts w:ascii="Arial" w:hAnsi="Arial"/>
                <w:i/>
                <w:color w:val="auto"/>
                <w:sz w:val="16"/>
                <w:szCs w:val="16"/>
                <w:lang w:val="en"/>
              </w:rPr>
              <w:t xml:space="preserve"> </w:t>
            </w:r>
            <w:r w:rsidR="003A6F3C">
              <w:rPr>
                <w:rFonts w:ascii="Arial" w:hAnsi="Arial"/>
                <w:color w:val="auto"/>
                <w:sz w:val="16"/>
                <w:szCs w:val="16"/>
                <w:lang w:val="en"/>
              </w:rPr>
              <w:t xml:space="preserve">Patients must have a minimum Body Mass Index of </w:t>
            </w:r>
            <w:r w:rsidR="00A32DDF">
              <w:rPr>
                <w:rFonts w:ascii="Arial" w:hAnsi="Arial"/>
                <w:color w:val="auto"/>
                <w:sz w:val="16"/>
                <w:szCs w:val="16"/>
                <w:lang w:val="en"/>
              </w:rPr>
              <w:t>1</w:t>
            </w:r>
            <w:r w:rsidR="003A6F3C">
              <w:rPr>
                <w:rFonts w:ascii="Arial" w:hAnsi="Arial"/>
                <w:color w:val="auto"/>
                <w:sz w:val="16"/>
                <w:szCs w:val="16"/>
                <w:lang w:val="en"/>
              </w:rPr>
              <w:t>6</w:t>
            </w:r>
            <w:r w:rsidR="00A32DDF">
              <w:rPr>
                <w:rFonts w:ascii="Arial" w:hAnsi="Arial"/>
                <w:color w:val="auto"/>
                <w:sz w:val="16"/>
                <w:szCs w:val="16"/>
                <w:lang w:val="en"/>
              </w:rPr>
              <w:t>.</w:t>
            </w:r>
          </w:p>
        </w:tc>
      </w:tr>
    </w:tbl>
    <w:p w:rsidR="00D12987" w:rsidRDefault="00D12987" w:rsidP="00D12987">
      <w:pPr>
        <w:rPr>
          <w:rFonts w:ascii="Arial" w:hAnsi="Arial"/>
          <w:color w:val="auto"/>
          <w:kern w:val="0"/>
          <w:sz w:val="8"/>
          <w:szCs w:val="8"/>
        </w:rPr>
      </w:pPr>
    </w:p>
    <w:tbl>
      <w:tblPr>
        <w:tblW w:w="9838" w:type="dxa"/>
        <w:tblInd w:w="-52" w:type="dxa"/>
        <w:tblBorders>
          <w:top w:val="single" w:sz="2" w:space="0" w:color="464E56"/>
          <w:left w:val="single" w:sz="2" w:space="0" w:color="464E56"/>
          <w:bottom w:val="dotted" w:sz="2" w:space="0" w:color="595959" w:themeColor="text1" w:themeTint="A6"/>
          <w:right w:val="single" w:sz="2" w:space="0" w:color="464E56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757"/>
        <w:gridCol w:w="7081"/>
      </w:tblGrid>
      <w:tr w:rsidR="00847C6C" w:rsidRPr="00D12987" w:rsidTr="004B5B8C">
        <w:tc>
          <w:tcPr>
            <w:tcW w:w="9838" w:type="dxa"/>
            <w:gridSpan w:val="2"/>
            <w:shd w:val="clear" w:color="auto" w:fill="FFFFFF"/>
            <w:vAlign w:val="bottom"/>
          </w:tcPr>
          <w:p w:rsidR="00847C6C" w:rsidRPr="00FB03A9" w:rsidRDefault="00847C6C" w:rsidP="00E91452">
            <w:pPr>
              <w:pStyle w:val="Heading1"/>
              <w:spacing w:before="60" w:after="20"/>
              <w:jc w:val="center"/>
              <w:rPr>
                <w:rFonts w:ascii="Arial" w:hAnsi="Arial"/>
                <w:b w:val="0"/>
                <w:color w:val="007A91"/>
                <w:sz w:val="20"/>
                <w:szCs w:val="20"/>
              </w:rPr>
            </w:pPr>
            <w:r w:rsidRPr="00FB03A9">
              <w:rPr>
                <w:rFonts w:ascii="Arial" w:hAnsi="Arial" w:cs="Arial"/>
                <w:color w:val="007A91"/>
                <w:sz w:val="32"/>
                <w:szCs w:val="32"/>
              </w:rPr>
              <w:t>Referral Information</w:t>
            </w:r>
          </w:p>
          <w:p w:rsidR="00847C6C" w:rsidRPr="006432E6" w:rsidRDefault="00847C6C" w:rsidP="00E91452">
            <w:pPr>
              <w:pStyle w:val="Heading1"/>
              <w:spacing w:before="60" w:after="20"/>
              <w:jc w:val="center"/>
              <w:rPr>
                <w:color w:val="auto"/>
                <w:sz w:val="16"/>
                <w:szCs w:val="16"/>
              </w:rPr>
            </w:pPr>
            <w:r w:rsidRPr="00B94416">
              <w:rPr>
                <w:rFonts w:ascii="Arial" w:hAnsi="Arial"/>
                <w:color w:val="auto"/>
                <w:sz w:val="16"/>
                <w:szCs w:val="16"/>
              </w:rPr>
              <w:t>NB:</w:t>
            </w:r>
            <w:r w:rsidRPr="006432E6">
              <w:rPr>
                <w:rFonts w:ascii="Arial" w:hAnsi="Arial"/>
                <w:b w:val="0"/>
                <w:color w:val="auto"/>
                <w:sz w:val="16"/>
                <w:szCs w:val="16"/>
              </w:rPr>
              <w:t xml:space="preserve">  </w:t>
            </w:r>
            <w:r w:rsidRPr="006432E6">
              <w:rPr>
                <w:rFonts w:ascii="Arial" w:hAnsi="Arial"/>
                <w:b w:val="0"/>
                <w:i/>
                <w:color w:val="auto"/>
                <w:sz w:val="16"/>
                <w:szCs w:val="16"/>
              </w:rPr>
              <w:t>Please check the inclusion &amp; exclusion criteria for CCI referrals</w:t>
            </w:r>
          </w:p>
        </w:tc>
      </w:tr>
      <w:tr w:rsidR="00974F82" w:rsidRPr="00D12987" w:rsidTr="00974F82">
        <w:trPr>
          <w:trHeight w:hRule="exact" w:val="397"/>
        </w:trPr>
        <w:tc>
          <w:tcPr>
            <w:tcW w:w="2757" w:type="dxa"/>
            <w:tcBorders>
              <w:bottom w:val="nil"/>
            </w:tcBorders>
            <w:shd w:val="clear" w:color="auto" w:fill="FFFFFF"/>
            <w:vAlign w:val="bottom"/>
          </w:tcPr>
          <w:p w:rsidR="00847C6C" w:rsidRPr="00D12987" w:rsidRDefault="00847C6C" w:rsidP="00E91452">
            <w:pPr>
              <w:widowControl w:val="0"/>
              <w:spacing w:before="60" w:after="60"/>
              <w:rPr>
                <w:rFonts w:ascii="Arial" w:hAnsi="Arial"/>
                <w:color w:val="auto"/>
                <w:sz w:val="28"/>
              </w:rPr>
            </w:pPr>
            <w:r w:rsidRPr="00D12987">
              <w:rPr>
                <w:rFonts w:ascii="Arial" w:hAnsi="Arial"/>
                <w:smallCaps/>
                <w:color w:val="auto"/>
                <w:sz w:val="28"/>
                <w:lang w:val="en"/>
              </w:rPr>
              <w:t xml:space="preserve"> </w:t>
            </w:r>
            <w:r w:rsidRPr="00FB03A9">
              <w:rPr>
                <w:rFonts w:ascii="Arial" w:hAnsi="Arial"/>
                <w:smallCaps/>
                <w:color w:val="007A91"/>
                <w:sz w:val="28"/>
                <w:lang w:val="en"/>
              </w:rPr>
              <w:t>Primary Diagnosis:</w:t>
            </w:r>
          </w:p>
        </w:tc>
        <w:tc>
          <w:tcPr>
            <w:tcW w:w="7081" w:type="dxa"/>
            <w:tcBorders>
              <w:bottom w:val="nil"/>
            </w:tcBorders>
            <w:shd w:val="clear" w:color="auto" w:fill="FFFFFF"/>
            <w:vAlign w:val="bottom"/>
          </w:tcPr>
          <w:p w:rsidR="00847C6C" w:rsidRPr="00D12987" w:rsidRDefault="00847C6C" w:rsidP="00E91452">
            <w:pPr>
              <w:spacing w:before="60" w:after="60"/>
              <w:rPr>
                <w:rFonts w:ascii="Arial" w:hAnsi="Arial"/>
                <w:color w:val="auto"/>
                <w:sz w:val="28"/>
              </w:rPr>
            </w:pPr>
            <w:r w:rsidRPr="00963807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63807">
              <w:rPr>
                <w:rFonts w:ascii="Arial" w:hAnsi="Arial" w:cs="Arial"/>
              </w:rPr>
              <w:instrText xml:space="preserve"> FORMTEXT </w:instrText>
            </w:r>
            <w:r w:rsidRPr="00963807">
              <w:rPr>
                <w:rFonts w:ascii="Arial" w:hAnsi="Arial" w:cs="Arial"/>
              </w:rPr>
            </w:r>
            <w:r w:rsidRPr="00963807">
              <w:rPr>
                <w:rFonts w:ascii="Arial" w:hAnsi="Arial" w:cs="Arial"/>
              </w:rPr>
              <w:fldChar w:fldCharType="separate"/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</w:rPr>
              <w:fldChar w:fldCharType="end"/>
            </w:r>
          </w:p>
        </w:tc>
      </w:tr>
      <w:tr w:rsidR="00847C6C" w:rsidRPr="00D12987" w:rsidTr="00974F82">
        <w:trPr>
          <w:cantSplit/>
          <w:trHeight w:hRule="exact" w:val="1457"/>
        </w:trPr>
        <w:tc>
          <w:tcPr>
            <w:tcW w:w="9838" w:type="dxa"/>
            <w:gridSpan w:val="2"/>
            <w:tcBorders>
              <w:top w:val="nil"/>
              <w:bottom w:val="dotted" w:sz="2" w:space="0" w:color="595959" w:themeColor="text1" w:themeTint="A6"/>
            </w:tcBorders>
          </w:tcPr>
          <w:p w:rsidR="00847C6C" w:rsidRPr="00847C6C" w:rsidRDefault="00847C6C" w:rsidP="00847C6C">
            <w:pPr>
              <w:spacing w:before="40" w:after="40"/>
              <w:rPr>
                <w:rFonts w:ascii="Arial" w:hAnsi="Arial"/>
                <w:color w:val="auto"/>
                <w:sz w:val="22"/>
                <w:szCs w:val="22"/>
              </w:rPr>
            </w:pPr>
            <w:r>
              <w:rPr>
                <w:rFonts w:ascii="Arial" w:hAnsi="Arial"/>
                <w:smallCaps/>
                <w:color w:val="auto"/>
                <w:sz w:val="28"/>
                <w:lang w:val="en"/>
              </w:rPr>
              <w:t xml:space="preserve"> </w:t>
            </w:r>
            <w:r w:rsidRPr="00FB03A9">
              <w:rPr>
                <w:rFonts w:ascii="Arial" w:hAnsi="Arial"/>
                <w:smallCaps/>
                <w:color w:val="007A91"/>
                <w:sz w:val="28"/>
                <w:lang w:val="en"/>
              </w:rPr>
              <w:t xml:space="preserve">Reason for Referral:  </w:t>
            </w:r>
            <w:r w:rsidRPr="00963807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63807">
              <w:rPr>
                <w:rFonts w:ascii="Arial" w:hAnsi="Arial" w:cs="Arial"/>
              </w:rPr>
              <w:instrText xml:space="preserve"> FORMTEXT </w:instrText>
            </w:r>
            <w:r w:rsidRPr="00963807">
              <w:rPr>
                <w:rFonts w:ascii="Arial" w:hAnsi="Arial" w:cs="Arial"/>
              </w:rPr>
            </w:r>
            <w:r w:rsidRPr="00963807">
              <w:rPr>
                <w:rFonts w:ascii="Arial" w:hAnsi="Arial" w:cs="Arial"/>
              </w:rPr>
              <w:fldChar w:fldCharType="separate"/>
            </w:r>
            <w:bookmarkStart w:id="1" w:name="_GoBack"/>
            <w:bookmarkEnd w:id="1"/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</w:rPr>
              <w:fldChar w:fldCharType="end"/>
            </w:r>
          </w:p>
        </w:tc>
      </w:tr>
    </w:tbl>
    <w:p w:rsidR="00A1187A" w:rsidRPr="00927176" w:rsidRDefault="00A1187A" w:rsidP="00D12987">
      <w:pPr>
        <w:rPr>
          <w:rFonts w:ascii="Arial" w:hAnsi="Arial"/>
          <w:color w:val="auto"/>
          <w:kern w:val="0"/>
          <w:sz w:val="2"/>
          <w:szCs w:val="2"/>
        </w:rPr>
      </w:pPr>
    </w:p>
    <w:p w:rsidR="00A74AA1" w:rsidRDefault="00A74AA1" w:rsidP="00D12987">
      <w:pPr>
        <w:pStyle w:val="BalloonText"/>
        <w:rPr>
          <w:rFonts w:ascii="Times New Roman" w:hAnsi="Times New Roman"/>
          <w:color w:val="auto"/>
          <w:sz w:val="4"/>
          <w:szCs w:val="4"/>
        </w:rPr>
      </w:pPr>
    </w:p>
    <w:p w:rsidR="00A74AA1" w:rsidRPr="00D12987" w:rsidRDefault="00A74AA1" w:rsidP="00D12987">
      <w:pPr>
        <w:pStyle w:val="BalloonText"/>
        <w:rPr>
          <w:rFonts w:ascii="Times New Roman" w:hAnsi="Times New Roman"/>
          <w:color w:val="auto"/>
          <w:sz w:val="4"/>
          <w:szCs w:val="4"/>
        </w:rPr>
      </w:pPr>
    </w:p>
    <w:tbl>
      <w:tblPr>
        <w:tblW w:w="9838" w:type="dxa"/>
        <w:tblInd w:w="-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557"/>
        <w:gridCol w:w="180"/>
        <w:gridCol w:w="5101"/>
      </w:tblGrid>
      <w:tr w:rsidR="00B94416" w:rsidRPr="00D12987" w:rsidTr="006946A8">
        <w:tc>
          <w:tcPr>
            <w:tcW w:w="4557" w:type="dxa"/>
            <w:tcBorders>
              <w:top w:val="single" w:sz="2" w:space="0" w:color="464E56"/>
              <w:left w:val="single" w:sz="2" w:space="0" w:color="464E56"/>
              <w:bottom w:val="dotted" w:sz="4" w:space="0" w:color="464E56"/>
              <w:right w:val="single" w:sz="2" w:space="0" w:color="464E56"/>
            </w:tcBorders>
            <w:shd w:val="clear" w:color="auto" w:fill="FFFFFF"/>
            <w:vAlign w:val="bottom"/>
          </w:tcPr>
          <w:p w:rsidR="00B94416" w:rsidRPr="00FB03A9" w:rsidRDefault="00B94416" w:rsidP="00B94416">
            <w:pPr>
              <w:jc w:val="center"/>
              <w:rPr>
                <w:rFonts w:ascii="Arial" w:hAnsi="Arial"/>
                <w:smallCaps/>
                <w:color w:val="007A91"/>
                <w:sz w:val="28"/>
                <w:lang w:val="en"/>
              </w:rPr>
            </w:pPr>
            <w:r w:rsidRPr="00FB03A9">
              <w:rPr>
                <w:rFonts w:ascii="Arial" w:hAnsi="Arial"/>
                <w:smallCaps/>
                <w:color w:val="007A91"/>
                <w:sz w:val="28"/>
                <w:lang w:val="en"/>
              </w:rPr>
              <w:t>Current Risk Factors:</w:t>
            </w:r>
          </w:p>
          <w:p w:rsidR="00B94416" w:rsidRPr="00D12987" w:rsidRDefault="00B94416" w:rsidP="00B94416">
            <w:pPr>
              <w:jc w:val="center"/>
              <w:rPr>
                <w:rFonts w:ascii="Arial" w:hAnsi="Arial"/>
                <w:color w:val="auto"/>
                <w:lang w:val="en"/>
              </w:rPr>
            </w:pPr>
            <w:r w:rsidRPr="00D12987">
              <w:rPr>
                <w:rFonts w:ascii="Arial" w:hAnsi="Arial"/>
                <w:color w:val="auto"/>
                <w:sz w:val="17"/>
                <w:lang w:val="en"/>
              </w:rPr>
              <w:t>(Please note any details as relevant)</w:t>
            </w:r>
          </w:p>
        </w:tc>
        <w:tc>
          <w:tcPr>
            <w:tcW w:w="180" w:type="dxa"/>
            <w:tcBorders>
              <w:top w:val="nil"/>
              <w:left w:val="single" w:sz="2" w:space="0" w:color="464E56"/>
              <w:bottom w:val="nil"/>
              <w:right w:val="single" w:sz="2" w:space="0" w:color="464E56"/>
            </w:tcBorders>
            <w:shd w:val="clear" w:color="auto" w:fill="FFFFFF"/>
          </w:tcPr>
          <w:p w:rsidR="00B94416" w:rsidRPr="00D12987" w:rsidRDefault="00B94416" w:rsidP="00963807">
            <w:pPr>
              <w:spacing w:before="20"/>
              <w:rPr>
                <w:rFonts w:ascii="Arial" w:hAnsi="Arial"/>
                <w:color w:val="auto"/>
                <w:sz w:val="24"/>
                <w:lang w:val="en"/>
              </w:rPr>
            </w:pPr>
          </w:p>
        </w:tc>
        <w:tc>
          <w:tcPr>
            <w:tcW w:w="5101" w:type="dxa"/>
            <w:tcBorders>
              <w:top w:val="single" w:sz="2" w:space="0" w:color="464E56"/>
              <w:left w:val="single" w:sz="2" w:space="0" w:color="464E56"/>
              <w:bottom w:val="dotted" w:sz="4" w:space="0" w:color="464E56"/>
              <w:right w:val="single" w:sz="2" w:space="0" w:color="464E56"/>
            </w:tcBorders>
            <w:shd w:val="clear" w:color="auto" w:fill="FFFFFF"/>
          </w:tcPr>
          <w:p w:rsidR="00B94416" w:rsidRPr="00FB03A9" w:rsidRDefault="00B94416" w:rsidP="00B94416">
            <w:pPr>
              <w:jc w:val="center"/>
              <w:rPr>
                <w:rFonts w:ascii="Arial" w:hAnsi="Arial"/>
                <w:smallCaps/>
                <w:color w:val="007A91"/>
                <w:sz w:val="28"/>
                <w:lang w:val="en"/>
              </w:rPr>
            </w:pPr>
            <w:r w:rsidRPr="00FB03A9">
              <w:rPr>
                <w:rFonts w:ascii="Arial" w:hAnsi="Arial"/>
                <w:smallCaps/>
                <w:color w:val="007A91"/>
                <w:sz w:val="28"/>
                <w:lang w:val="en"/>
              </w:rPr>
              <w:t xml:space="preserve">Current </w:t>
            </w:r>
            <w:r w:rsidRPr="009A7B05">
              <w:rPr>
                <w:rFonts w:ascii="Arial" w:hAnsi="Arial"/>
                <w:smallCaps/>
                <w:color w:val="007A91"/>
                <w:sz w:val="28"/>
                <w:lang w:val="en"/>
              </w:rPr>
              <w:t>Medications</w:t>
            </w:r>
            <w:r w:rsidRPr="00FB03A9">
              <w:rPr>
                <w:rFonts w:ascii="Arial" w:hAnsi="Arial"/>
                <w:smallCaps/>
                <w:color w:val="007A91"/>
                <w:sz w:val="28"/>
                <w:lang w:val="en"/>
              </w:rPr>
              <w:t xml:space="preserve"> and Dosage:</w:t>
            </w:r>
          </w:p>
          <w:p w:rsidR="00B94416" w:rsidRPr="00D12987" w:rsidRDefault="00B94416" w:rsidP="00B94416">
            <w:pPr>
              <w:jc w:val="center"/>
              <w:rPr>
                <w:rFonts w:ascii="Arial" w:hAnsi="Arial"/>
                <w:smallCaps/>
                <w:color w:val="auto"/>
                <w:sz w:val="28"/>
                <w:lang w:val="en"/>
              </w:rPr>
            </w:pPr>
            <w:r w:rsidRPr="00B94416">
              <w:rPr>
                <w:rFonts w:ascii="Arial" w:hAnsi="Arial"/>
                <w:color w:val="auto"/>
                <w:sz w:val="17"/>
                <w:lang w:val="en"/>
              </w:rPr>
              <w:t>(You may wish to attach a printed medication profile)</w:t>
            </w:r>
          </w:p>
        </w:tc>
      </w:tr>
      <w:tr w:rsidR="00B94416" w:rsidRPr="00D12987" w:rsidTr="006946A8">
        <w:trPr>
          <w:trHeight w:hRule="exact" w:val="340"/>
        </w:trPr>
        <w:tc>
          <w:tcPr>
            <w:tcW w:w="4557" w:type="dxa"/>
            <w:tcBorders>
              <w:top w:val="dotted" w:sz="4" w:space="0" w:color="464E56"/>
              <w:left w:val="single" w:sz="2" w:space="0" w:color="464E56"/>
              <w:bottom w:val="dotted" w:sz="4" w:space="0" w:color="464E56"/>
              <w:right w:val="single" w:sz="2" w:space="0" w:color="464E56"/>
            </w:tcBorders>
            <w:shd w:val="clear" w:color="auto" w:fill="FFFFFF"/>
            <w:vAlign w:val="bottom"/>
          </w:tcPr>
          <w:p w:rsidR="00B94416" w:rsidRPr="00D12987" w:rsidRDefault="00B94416" w:rsidP="007501F5">
            <w:pPr>
              <w:tabs>
                <w:tab w:val="left" w:pos="57"/>
                <w:tab w:val="left" w:pos="417"/>
              </w:tabs>
              <w:spacing w:before="20" w:after="20"/>
              <w:rPr>
                <w:rFonts w:ascii="Arial" w:hAnsi="Arial"/>
                <w:color w:val="auto"/>
                <w:lang w:val="en"/>
              </w:rPr>
            </w:pPr>
            <w:r>
              <w:rPr>
                <w:rFonts w:ascii="Arial" w:hAnsi="Arial" w:cs="Arial"/>
                <w:noProof/>
                <w:color w:val="auto"/>
              </w:rPr>
              <w:tab/>
            </w:r>
            <w:r w:rsidRPr="00D12987">
              <w:rPr>
                <w:rFonts w:ascii="Arial" w:hAnsi="Arial" w:cs="Arial"/>
                <w:noProof/>
                <w:color w:val="auto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12987">
              <w:rPr>
                <w:rFonts w:ascii="Arial" w:hAnsi="Arial" w:cs="Arial"/>
                <w:noProof/>
                <w:color w:val="auto"/>
              </w:rPr>
              <w:instrText xml:space="preserve"> FORMCHECKBOX </w:instrText>
            </w:r>
            <w:r w:rsidR="000B63B3">
              <w:rPr>
                <w:rFonts w:ascii="Arial" w:hAnsi="Arial" w:cs="Arial"/>
                <w:noProof/>
                <w:color w:val="auto"/>
              </w:rPr>
            </w:r>
            <w:r w:rsidR="000B63B3">
              <w:rPr>
                <w:rFonts w:ascii="Arial" w:hAnsi="Arial" w:cs="Arial"/>
                <w:noProof/>
                <w:color w:val="auto"/>
              </w:rPr>
              <w:fldChar w:fldCharType="separate"/>
            </w:r>
            <w:r w:rsidRPr="00D12987">
              <w:rPr>
                <w:rFonts w:ascii="Arial" w:hAnsi="Arial" w:cs="Arial"/>
                <w:noProof/>
                <w:color w:val="auto"/>
              </w:rPr>
              <w:fldChar w:fldCharType="end"/>
            </w:r>
            <w:r>
              <w:rPr>
                <w:rFonts w:ascii="Arial" w:hAnsi="Arial" w:cs="Arial"/>
                <w:noProof/>
                <w:color w:val="auto"/>
              </w:rPr>
              <w:t xml:space="preserve"> </w:t>
            </w:r>
            <w:r w:rsidRPr="00D12987">
              <w:rPr>
                <w:rFonts w:ascii="Arial" w:hAnsi="Arial"/>
                <w:color w:val="auto"/>
                <w:lang w:val="en"/>
              </w:rPr>
              <w:t xml:space="preserve">Suicide risk  </w:t>
            </w:r>
            <w:r w:rsidR="00867348" w:rsidRPr="00963807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867348" w:rsidRPr="00963807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="00867348" w:rsidRPr="00963807">
              <w:rPr>
                <w:rFonts w:ascii="Arial" w:hAnsi="Arial" w:cs="Arial"/>
                <w:sz w:val="16"/>
                <w:szCs w:val="16"/>
              </w:rPr>
            </w:r>
            <w:r w:rsidR="00867348" w:rsidRPr="00963807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="00867348" w:rsidRPr="0096380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867348" w:rsidRPr="0096380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867348" w:rsidRPr="0096380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867348" w:rsidRPr="0096380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867348" w:rsidRPr="0096380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867348" w:rsidRPr="00963807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80" w:type="dxa"/>
            <w:tcBorders>
              <w:top w:val="nil"/>
              <w:left w:val="single" w:sz="2" w:space="0" w:color="464E56"/>
              <w:bottom w:val="nil"/>
              <w:right w:val="single" w:sz="2" w:space="0" w:color="464E56"/>
            </w:tcBorders>
            <w:shd w:val="clear" w:color="auto" w:fill="FFFFFF"/>
          </w:tcPr>
          <w:p w:rsidR="00B94416" w:rsidRPr="00D12987" w:rsidRDefault="00B94416" w:rsidP="007501F5">
            <w:pPr>
              <w:spacing w:before="20" w:after="20"/>
              <w:rPr>
                <w:rFonts w:ascii="Arial" w:hAnsi="Arial"/>
                <w:color w:val="auto"/>
                <w:sz w:val="24"/>
                <w:lang w:val="en"/>
              </w:rPr>
            </w:pPr>
          </w:p>
        </w:tc>
        <w:tc>
          <w:tcPr>
            <w:tcW w:w="5101" w:type="dxa"/>
            <w:tcBorders>
              <w:top w:val="dotted" w:sz="4" w:space="0" w:color="464E56"/>
              <w:left w:val="single" w:sz="2" w:space="0" w:color="464E56"/>
              <w:bottom w:val="dotted" w:sz="4" w:space="0" w:color="464E56"/>
              <w:right w:val="single" w:sz="2" w:space="0" w:color="464E56"/>
            </w:tcBorders>
            <w:shd w:val="clear" w:color="auto" w:fill="FFFFFF"/>
            <w:vAlign w:val="center"/>
          </w:tcPr>
          <w:p w:rsidR="00B94416" w:rsidRPr="00D12987" w:rsidRDefault="00867348" w:rsidP="00867348">
            <w:pPr>
              <w:spacing w:before="20" w:after="20"/>
              <w:ind w:left="138"/>
              <w:rPr>
                <w:rFonts w:ascii="Arial" w:hAnsi="Arial"/>
                <w:color w:val="auto"/>
                <w:sz w:val="24"/>
                <w:lang w:val="en"/>
              </w:rPr>
            </w:pPr>
            <w:r w:rsidRPr="00963807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63807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963807">
              <w:rPr>
                <w:rFonts w:ascii="Arial" w:hAnsi="Arial" w:cs="Arial"/>
                <w:sz w:val="16"/>
                <w:szCs w:val="16"/>
              </w:rPr>
            </w:r>
            <w:r w:rsidRPr="00963807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6380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96380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96380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96380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96380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963807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  <w:tr w:rsidR="00D12987" w:rsidRPr="00D12987" w:rsidTr="006946A8">
        <w:trPr>
          <w:trHeight w:hRule="exact" w:val="340"/>
        </w:trPr>
        <w:tc>
          <w:tcPr>
            <w:tcW w:w="4557" w:type="dxa"/>
            <w:tcBorders>
              <w:top w:val="dotted" w:sz="4" w:space="0" w:color="464E56"/>
              <w:left w:val="single" w:sz="2" w:space="0" w:color="464E56"/>
              <w:bottom w:val="dotted" w:sz="4" w:space="0" w:color="464E56"/>
              <w:right w:val="single" w:sz="2" w:space="0" w:color="464E56"/>
            </w:tcBorders>
            <w:shd w:val="clear" w:color="auto" w:fill="FFFFFF"/>
            <w:vAlign w:val="bottom"/>
          </w:tcPr>
          <w:p w:rsidR="00D12987" w:rsidRPr="00D12987" w:rsidRDefault="00D12987" w:rsidP="007501F5">
            <w:pPr>
              <w:tabs>
                <w:tab w:val="left" w:pos="57"/>
                <w:tab w:val="left" w:pos="417"/>
              </w:tabs>
              <w:spacing w:before="20" w:after="20"/>
              <w:rPr>
                <w:rFonts w:ascii="Arial" w:hAnsi="Arial"/>
                <w:color w:val="auto"/>
                <w:sz w:val="24"/>
                <w:lang w:val="en"/>
              </w:rPr>
            </w:pPr>
            <w:r w:rsidRPr="00D12987">
              <w:rPr>
                <w:rFonts w:ascii="Arial" w:hAnsi="Arial"/>
                <w:color w:val="auto"/>
                <w:lang w:val="en"/>
              </w:rPr>
              <w:tab/>
            </w:r>
            <w:r w:rsidRPr="00D12987">
              <w:rPr>
                <w:rFonts w:ascii="Arial" w:hAnsi="Arial" w:cs="Arial"/>
                <w:noProof/>
                <w:color w:val="auto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12987">
              <w:rPr>
                <w:rFonts w:ascii="Arial" w:hAnsi="Arial" w:cs="Arial"/>
                <w:noProof/>
                <w:color w:val="auto"/>
              </w:rPr>
              <w:instrText xml:space="preserve"> FORMCHECKBOX </w:instrText>
            </w:r>
            <w:r w:rsidR="000B63B3">
              <w:rPr>
                <w:rFonts w:ascii="Arial" w:hAnsi="Arial" w:cs="Arial"/>
                <w:noProof/>
                <w:color w:val="auto"/>
              </w:rPr>
            </w:r>
            <w:r w:rsidR="000B63B3">
              <w:rPr>
                <w:rFonts w:ascii="Arial" w:hAnsi="Arial" w:cs="Arial"/>
                <w:noProof/>
                <w:color w:val="auto"/>
              </w:rPr>
              <w:fldChar w:fldCharType="separate"/>
            </w:r>
            <w:r w:rsidRPr="00D12987">
              <w:rPr>
                <w:rFonts w:ascii="Arial" w:hAnsi="Arial" w:cs="Arial"/>
                <w:noProof/>
                <w:color w:val="auto"/>
              </w:rPr>
              <w:fldChar w:fldCharType="end"/>
            </w:r>
            <w:r w:rsidR="00896500">
              <w:rPr>
                <w:rFonts w:ascii="Arial" w:hAnsi="Arial" w:cs="Arial"/>
                <w:noProof/>
                <w:color w:val="auto"/>
              </w:rPr>
              <w:t xml:space="preserve"> </w:t>
            </w:r>
            <w:r w:rsidRPr="00D12987">
              <w:rPr>
                <w:rFonts w:ascii="Arial" w:hAnsi="Arial"/>
                <w:color w:val="auto"/>
                <w:lang w:val="en"/>
              </w:rPr>
              <w:t xml:space="preserve">Deliberate </w:t>
            </w:r>
            <w:r w:rsidR="00534348" w:rsidRPr="00D12987">
              <w:rPr>
                <w:rFonts w:ascii="Arial" w:hAnsi="Arial"/>
                <w:color w:val="auto"/>
                <w:lang w:val="en"/>
              </w:rPr>
              <w:t>self-harm</w:t>
            </w:r>
            <w:r w:rsidRPr="00D12987">
              <w:rPr>
                <w:rFonts w:ascii="Arial" w:hAnsi="Arial"/>
                <w:color w:val="auto"/>
                <w:lang w:val="en"/>
              </w:rPr>
              <w:t xml:space="preserve">  </w:t>
            </w:r>
            <w:r w:rsidR="00867348" w:rsidRPr="00963807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867348" w:rsidRPr="00963807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="00867348" w:rsidRPr="00963807">
              <w:rPr>
                <w:rFonts w:ascii="Arial" w:hAnsi="Arial" w:cs="Arial"/>
                <w:sz w:val="16"/>
                <w:szCs w:val="16"/>
              </w:rPr>
            </w:r>
            <w:r w:rsidR="00867348" w:rsidRPr="00963807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="00867348" w:rsidRPr="0096380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867348" w:rsidRPr="0096380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867348" w:rsidRPr="0096380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867348" w:rsidRPr="0096380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867348" w:rsidRPr="0096380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867348" w:rsidRPr="00963807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80" w:type="dxa"/>
            <w:tcBorders>
              <w:top w:val="nil"/>
              <w:left w:val="single" w:sz="2" w:space="0" w:color="464E56"/>
              <w:bottom w:val="nil"/>
              <w:right w:val="single" w:sz="2" w:space="0" w:color="464E56"/>
            </w:tcBorders>
            <w:shd w:val="clear" w:color="auto" w:fill="FFFFFF"/>
          </w:tcPr>
          <w:p w:rsidR="00D12987" w:rsidRPr="00D12987" w:rsidRDefault="00D12987" w:rsidP="007501F5">
            <w:pPr>
              <w:spacing w:before="20" w:after="20"/>
              <w:rPr>
                <w:rFonts w:ascii="Arial" w:hAnsi="Arial"/>
                <w:color w:val="auto"/>
                <w:sz w:val="24"/>
                <w:lang w:val="en"/>
              </w:rPr>
            </w:pPr>
          </w:p>
        </w:tc>
        <w:tc>
          <w:tcPr>
            <w:tcW w:w="5101" w:type="dxa"/>
            <w:tcBorders>
              <w:top w:val="dotted" w:sz="4" w:space="0" w:color="464E56"/>
              <w:left w:val="single" w:sz="2" w:space="0" w:color="464E56"/>
              <w:bottom w:val="dotted" w:sz="4" w:space="0" w:color="464E56"/>
              <w:right w:val="single" w:sz="2" w:space="0" w:color="464E56"/>
            </w:tcBorders>
            <w:shd w:val="clear" w:color="auto" w:fill="FFFFFF"/>
            <w:vAlign w:val="center"/>
          </w:tcPr>
          <w:p w:rsidR="00D12987" w:rsidRPr="00D12987" w:rsidRDefault="00867348" w:rsidP="00867348">
            <w:pPr>
              <w:spacing w:before="20" w:after="20"/>
              <w:ind w:left="138"/>
              <w:rPr>
                <w:rFonts w:ascii="Arial" w:hAnsi="Arial"/>
                <w:color w:val="auto"/>
                <w:sz w:val="24"/>
                <w:lang w:val="en"/>
              </w:rPr>
            </w:pPr>
            <w:r w:rsidRPr="00963807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63807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963807">
              <w:rPr>
                <w:rFonts w:ascii="Arial" w:hAnsi="Arial" w:cs="Arial"/>
                <w:sz w:val="16"/>
                <w:szCs w:val="16"/>
              </w:rPr>
            </w:r>
            <w:r w:rsidRPr="00963807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6380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96380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96380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96380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96380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963807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  <w:tr w:rsidR="00D12987" w:rsidRPr="00D12987" w:rsidTr="006946A8">
        <w:trPr>
          <w:trHeight w:hRule="exact" w:val="340"/>
        </w:trPr>
        <w:tc>
          <w:tcPr>
            <w:tcW w:w="4557" w:type="dxa"/>
            <w:tcBorders>
              <w:top w:val="dotted" w:sz="4" w:space="0" w:color="464E56"/>
              <w:left w:val="single" w:sz="2" w:space="0" w:color="464E56"/>
              <w:bottom w:val="dotted" w:sz="4" w:space="0" w:color="464E56"/>
              <w:right w:val="single" w:sz="2" w:space="0" w:color="464E56"/>
            </w:tcBorders>
            <w:shd w:val="clear" w:color="auto" w:fill="FFFFFF"/>
            <w:vAlign w:val="bottom"/>
          </w:tcPr>
          <w:p w:rsidR="00D12987" w:rsidRPr="00D12987" w:rsidRDefault="00B94416" w:rsidP="007501F5">
            <w:pPr>
              <w:tabs>
                <w:tab w:val="left" w:pos="57"/>
                <w:tab w:val="left" w:pos="417"/>
              </w:tabs>
              <w:spacing w:before="20" w:after="20"/>
              <w:rPr>
                <w:rFonts w:ascii="Arial" w:hAnsi="Arial"/>
                <w:color w:val="auto"/>
                <w:sz w:val="24"/>
                <w:lang w:val="en"/>
              </w:rPr>
            </w:pPr>
            <w:r>
              <w:rPr>
                <w:rFonts w:ascii="Arial" w:hAnsi="Arial" w:cs="Arial"/>
                <w:noProof/>
                <w:color w:val="auto"/>
              </w:rPr>
              <w:tab/>
            </w:r>
            <w:r w:rsidR="00D12987" w:rsidRPr="00D12987">
              <w:rPr>
                <w:rFonts w:ascii="Arial" w:hAnsi="Arial" w:cs="Arial"/>
                <w:noProof/>
                <w:color w:val="auto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12987" w:rsidRPr="00D12987">
              <w:rPr>
                <w:rFonts w:ascii="Arial" w:hAnsi="Arial" w:cs="Arial"/>
                <w:noProof/>
                <w:color w:val="auto"/>
              </w:rPr>
              <w:instrText xml:space="preserve"> FORMCHECKBOX </w:instrText>
            </w:r>
            <w:r w:rsidR="000B63B3">
              <w:rPr>
                <w:rFonts w:ascii="Arial" w:hAnsi="Arial" w:cs="Arial"/>
                <w:noProof/>
                <w:color w:val="auto"/>
              </w:rPr>
            </w:r>
            <w:r w:rsidR="000B63B3">
              <w:rPr>
                <w:rFonts w:ascii="Arial" w:hAnsi="Arial" w:cs="Arial"/>
                <w:noProof/>
                <w:color w:val="auto"/>
              </w:rPr>
              <w:fldChar w:fldCharType="separate"/>
            </w:r>
            <w:r w:rsidR="00D12987" w:rsidRPr="00D12987">
              <w:rPr>
                <w:rFonts w:ascii="Arial" w:hAnsi="Arial" w:cs="Arial"/>
                <w:noProof/>
                <w:color w:val="auto"/>
              </w:rPr>
              <w:fldChar w:fldCharType="end"/>
            </w:r>
            <w:r w:rsidR="00896500">
              <w:rPr>
                <w:rFonts w:ascii="Arial" w:hAnsi="Arial" w:cs="Arial"/>
                <w:noProof/>
                <w:color w:val="auto"/>
              </w:rPr>
              <w:t xml:space="preserve"> </w:t>
            </w:r>
            <w:r w:rsidR="00D12987" w:rsidRPr="00D12987">
              <w:rPr>
                <w:rFonts w:ascii="Arial" w:hAnsi="Arial"/>
                <w:color w:val="auto"/>
                <w:lang w:val="en"/>
              </w:rPr>
              <w:t xml:space="preserve">Alcohol misuse  </w:t>
            </w:r>
            <w:r w:rsidR="00867348" w:rsidRPr="00963807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867348" w:rsidRPr="00963807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="00867348" w:rsidRPr="00963807">
              <w:rPr>
                <w:rFonts w:ascii="Arial" w:hAnsi="Arial" w:cs="Arial"/>
                <w:sz w:val="16"/>
                <w:szCs w:val="16"/>
              </w:rPr>
            </w:r>
            <w:r w:rsidR="00867348" w:rsidRPr="00963807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="00867348" w:rsidRPr="0096380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867348" w:rsidRPr="0096380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867348" w:rsidRPr="0096380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867348" w:rsidRPr="0096380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867348" w:rsidRPr="0096380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867348" w:rsidRPr="00963807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80" w:type="dxa"/>
            <w:tcBorders>
              <w:top w:val="nil"/>
              <w:left w:val="single" w:sz="2" w:space="0" w:color="464E56"/>
              <w:bottom w:val="nil"/>
              <w:right w:val="single" w:sz="2" w:space="0" w:color="464E56"/>
            </w:tcBorders>
            <w:shd w:val="clear" w:color="auto" w:fill="FFFFFF"/>
          </w:tcPr>
          <w:p w:rsidR="00D12987" w:rsidRPr="00D12987" w:rsidRDefault="00D12987" w:rsidP="007501F5">
            <w:pPr>
              <w:spacing w:before="20" w:after="20"/>
              <w:rPr>
                <w:rFonts w:ascii="Arial" w:hAnsi="Arial"/>
                <w:color w:val="auto"/>
                <w:sz w:val="24"/>
                <w:lang w:val="en"/>
              </w:rPr>
            </w:pPr>
          </w:p>
        </w:tc>
        <w:tc>
          <w:tcPr>
            <w:tcW w:w="5101" w:type="dxa"/>
            <w:tcBorders>
              <w:top w:val="dotted" w:sz="4" w:space="0" w:color="464E56"/>
              <w:left w:val="single" w:sz="2" w:space="0" w:color="464E56"/>
              <w:bottom w:val="dotted" w:sz="4" w:space="0" w:color="464E56"/>
              <w:right w:val="single" w:sz="2" w:space="0" w:color="464E56"/>
            </w:tcBorders>
            <w:shd w:val="clear" w:color="auto" w:fill="FFFFFF"/>
            <w:vAlign w:val="center"/>
          </w:tcPr>
          <w:p w:rsidR="00D12987" w:rsidRPr="00D12987" w:rsidRDefault="00867348" w:rsidP="00867348">
            <w:pPr>
              <w:spacing w:before="20" w:after="20"/>
              <w:ind w:left="138"/>
              <w:rPr>
                <w:rFonts w:ascii="Arial" w:hAnsi="Arial"/>
                <w:color w:val="auto"/>
                <w:sz w:val="24"/>
                <w:lang w:val="en"/>
              </w:rPr>
            </w:pPr>
            <w:r w:rsidRPr="00963807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63807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963807">
              <w:rPr>
                <w:rFonts w:ascii="Arial" w:hAnsi="Arial" w:cs="Arial"/>
                <w:sz w:val="16"/>
                <w:szCs w:val="16"/>
              </w:rPr>
            </w:r>
            <w:r w:rsidRPr="00963807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6380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96380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96380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96380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96380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963807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  <w:tr w:rsidR="00D12987" w:rsidRPr="00D12987" w:rsidTr="006946A8">
        <w:trPr>
          <w:trHeight w:hRule="exact" w:val="340"/>
        </w:trPr>
        <w:tc>
          <w:tcPr>
            <w:tcW w:w="4557" w:type="dxa"/>
            <w:tcBorders>
              <w:top w:val="dotted" w:sz="4" w:space="0" w:color="464E56"/>
              <w:left w:val="single" w:sz="2" w:space="0" w:color="464E56"/>
              <w:bottom w:val="dotted" w:sz="4" w:space="0" w:color="464E56"/>
              <w:right w:val="single" w:sz="2" w:space="0" w:color="464E56"/>
            </w:tcBorders>
            <w:shd w:val="clear" w:color="auto" w:fill="FFFFFF"/>
            <w:vAlign w:val="bottom"/>
          </w:tcPr>
          <w:p w:rsidR="00D12987" w:rsidRPr="00D12987" w:rsidRDefault="00B94416" w:rsidP="007501F5">
            <w:pPr>
              <w:tabs>
                <w:tab w:val="left" w:pos="57"/>
                <w:tab w:val="left" w:pos="417"/>
              </w:tabs>
              <w:spacing w:before="20" w:after="20"/>
              <w:rPr>
                <w:rFonts w:ascii="Arial" w:hAnsi="Arial"/>
                <w:color w:val="auto"/>
                <w:sz w:val="24"/>
                <w:lang w:val="en"/>
              </w:rPr>
            </w:pPr>
            <w:r>
              <w:rPr>
                <w:rFonts w:ascii="Arial" w:hAnsi="Arial" w:cs="Arial"/>
                <w:noProof/>
                <w:color w:val="auto"/>
              </w:rPr>
              <w:tab/>
            </w:r>
            <w:r w:rsidR="00D12987" w:rsidRPr="00D12987">
              <w:rPr>
                <w:rFonts w:ascii="Arial" w:hAnsi="Arial" w:cs="Arial"/>
                <w:noProof/>
                <w:color w:val="auto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12987" w:rsidRPr="00D12987">
              <w:rPr>
                <w:rFonts w:ascii="Arial" w:hAnsi="Arial" w:cs="Arial"/>
                <w:noProof/>
                <w:color w:val="auto"/>
              </w:rPr>
              <w:instrText xml:space="preserve"> FORMCHECKBOX </w:instrText>
            </w:r>
            <w:r w:rsidR="000B63B3">
              <w:rPr>
                <w:rFonts w:ascii="Arial" w:hAnsi="Arial" w:cs="Arial"/>
                <w:noProof/>
                <w:color w:val="auto"/>
              </w:rPr>
            </w:r>
            <w:r w:rsidR="000B63B3">
              <w:rPr>
                <w:rFonts w:ascii="Arial" w:hAnsi="Arial" w:cs="Arial"/>
                <w:noProof/>
                <w:color w:val="auto"/>
              </w:rPr>
              <w:fldChar w:fldCharType="separate"/>
            </w:r>
            <w:r w:rsidR="00D12987" w:rsidRPr="00D12987">
              <w:rPr>
                <w:rFonts w:ascii="Arial" w:hAnsi="Arial" w:cs="Arial"/>
                <w:noProof/>
                <w:color w:val="auto"/>
              </w:rPr>
              <w:fldChar w:fldCharType="end"/>
            </w:r>
            <w:r w:rsidR="00896500">
              <w:rPr>
                <w:rFonts w:ascii="Arial" w:hAnsi="Arial" w:cs="Arial"/>
                <w:noProof/>
                <w:color w:val="auto"/>
              </w:rPr>
              <w:t xml:space="preserve"> </w:t>
            </w:r>
            <w:r w:rsidR="00D12987" w:rsidRPr="00D12987">
              <w:rPr>
                <w:rFonts w:ascii="Arial" w:hAnsi="Arial"/>
                <w:color w:val="auto"/>
                <w:lang w:val="en"/>
              </w:rPr>
              <w:t xml:space="preserve">Drug misuse  </w:t>
            </w:r>
            <w:r w:rsidR="00867348" w:rsidRPr="00963807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867348" w:rsidRPr="00963807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="00867348" w:rsidRPr="00963807">
              <w:rPr>
                <w:rFonts w:ascii="Arial" w:hAnsi="Arial" w:cs="Arial"/>
                <w:sz w:val="16"/>
                <w:szCs w:val="16"/>
              </w:rPr>
            </w:r>
            <w:r w:rsidR="00867348" w:rsidRPr="00963807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="00867348" w:rsidRPr="0096380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867348" w:rsidRPr="0096380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867348" w:rsidRPr="0096380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867348" w:rsidRPr="0096380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867348" w:rsidRPr="0096380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867348" w:rsidRPr="00963807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80" w:type="dxa"/>
            <w:tcBorders>
              <w:top w:val="nil"/>
              <w:left w:val="single" w:sz="2" w:space="0" w:color="464E56"/>
              <w:bottom w:val="nil"/>
              <w:right w:val="single" w:sz="2" w:space="0" w:color="464E56"/>
            </w:tcBorders>
            <w:shd w:val="clear" w:color="auto" w:fill="FFFFFF"/>
          </w:tcPr>
          <w:p w:rsidR="00D12987" w:rsidRPr="00D12987" w:rsidRDefault="00D12987" w:rsidP="007501F5">
            <w:pPr>
              <w:spacing w:before="20" w:after="20"/>
              <w:rPr>
                <w:rFonts w:ascii="Arial" w:hAnsi="Arial"/>
                <w:color w:val="auto"/>
                <w:sz w:val="24"/>
                <w:lang w:val="en"/>
              </w:rPr>
            </w:pPr>
          </w:p>
        </w:tc>
        <w:tc>
          <w:tcPr>
            <w:tcW w:w="5101" w:type="dxa"/>
            <w:tcBorders>
              <w:top w:val="dotted" w:sz="4" w:space="0" w:color="464E56"/>
              <w:left w:val="single" w:sz="2" w:space="0" w:color="464E56"/>
              <w:bottom w:val="dotted" w:sz="4" w:space="0" w:color="464E56"/>
              <w:right w:val="single" w:sz="2" w:space="0" w:color="464E56"/>
            </w:tcBorders>
            <w:shd w:val="clear" w:color="auto" w:fill="FFFFFF"/>
            <w:vAlign w:val="center"/>
          </w:tcPr>
          <w:p w:rsidR="00D12987" w:rsidRPr="00D12987" w:rsidRDefault="00867348" w:rsidP="00867348">
            <w:pPr>
              <w:spacing w:before="20" w:after="20"/>
              <w:ind w:left="138"/>
              <w:rPr>
                <w:rFonts w:ascii="Arial" w:hAnsi="Arial"/>
                <w:color w:val="auto"/>
                <w:sz w:val="24"/>
                <w:lang w:val="en"/>
              </w:rPr>
            </w:pPr>
            <w:r w:rsidRPr="00963807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63807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963807">
              <w:rPr>
                <w:rFonts w:ascii="Arial" w:hAnsi="Arial" w:cs="Arial"/>
                <w:sz w:val="16"/>
                <w:szCs w:val="16"/>
              </w:rPr>
            </w:r>
            <w:r w:rsidRPr="00963807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6380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96380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96380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96380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96380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963807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  <w:tr w:rsidR="003A6F3C" w:rsidRPr="00D12987" w:rsidTr="006946A8">
        <w:trPr>
          <w:trHeight w:hRule="exact" w:val="340"/>
        </w:trPr>
        <w:tc>
          <w:tcPr>
            <w:tcW w:w="4557" w:type="dxa"/>
            <w:tcBorders>
              <w:top w:val="dotted" w:sz="4" w:space="0" w:color="464E56"/>
              <w:left w:val="single" w:sz="2" w:space="0" w:color="464E56"/>
              <w:bottom w:val="dotted" w:sz="4" w:space="0" w:color="464E56"/>
              <w:right w:val="single" w:sz="2" w:space="0" w:color="464E56"/>
            </w:tcBorders>
            <w:shd w:val="clear" w:color="auto" w:fill="FFFFFF"/>
            <w:vAlign w:val="bottom"/>
          </w:tcPr>
          <w:p w:rsidR="003A6F3C" w:rsidRDefault="003A6F3C" w:rsidP="007501F5">
            <w:pPr>
              <w:tabs>
                <w:tab w:val="left" w:pos="57"/>
                <w:tab w:val="left" w:pos="417"/>
              </w:tabs>
              <w:spacing w:before="20" w:after="20"/>
              <w:rPr>
                <w:rFonts w:ascii="Arial" w:hAnsi="Arial" w:cs="Arial"/>
                <w:noProof/>
                <w:color w:val="auto"/>
              </w:rPr>
            </w:pPr>
            <w:r>
              <w:rPr>
                <w:rFonts w:ascii="Arial" w:hAnsi="Arial" w:cs="Arial"/>
                <w:noProof/>
                <w:color w:val="auto"/>
              </w:rPr>
              <w:tab/>
            </w:r>
            <w:r w:rsidRPr="00D12987">
              <w:rPr>
                <w:rFonts w:ascii="Arial" w:hAnsi="Arial" w:cs="Arial"/>
                <w:noProof/>
                <w:color w:val="auto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12987">
              <w:rPr>
                <w:rFonts w:ascii="Arial" w:hAnsi="Arial" w:cs="Arial"/>
                <w:noProof/>
                <w:color w:val="auto"/>
              </w:rPr>
              <w:instrText xml:space="preserve"> FORMCHECKBOX </w:instrText>
            </w:r>
            <w:r w:rsidR="000B63B3">
              <w:rPr>
                <w:rFonts w:ascii="Arial" w:hAnsi="Arial" w:cs="Arial"/>
                <w:noProof/>
                <w:color w:val="auto"/>
              </w:rPr>
            </w:r>
            <w:r w:rsidR="000B63B3">
              <w:rPr>
                <w:rFonts w:ascii="Arial" w:hAnsi="Arial" w:cs="Arial"/>
                <w:noProof/>
                <w:color w:val="auto"/>
              </w:rPr>
              <w:fldChar w:fldCharType="separate"/>
            </w:r>
            <w:r w:rsidRPr="00D12987">
              <w:rPr>
                <w:rFonts w:ascii="Arial" w:hAnsi="Arial" w:cs="Arial"/>
                <w:noProof/>
                <w:color w:val="auto"/>
              </w:rPr>
              <w:fldChar w:fldCharType="end"/>
            </w:r>
            <w:r>
              <w:rPr>
                <w:rFonts w:ascii="Arial" w:hAnsi="Arial" w:cs="Arial"/>
                <w:noProof/>
                <w:color w:val="auto"/>
              </w:rPr>
              <w:t xml:space="preserve"> </w:t>
            </w:r>
            <w:r w:rsidRPr="00D12987">
              <w:rPr>
                <w:rFonts w:ascii="Arial" w:hAnsi="Arial"/>
                <w:color w:val="auto"/>
                <w:lang w:val="en"/>
              </w:rPr>
              <w:t xml:space="preserve">Forensic history  </w:t>
            </w:r>
            <w:r>
              <w:rPr>
                <w:rFonts w:ascii="Arial" w:hAnsi="Arial"/>
                <w:color w:val="auto"/>
                <w:lang w:val="en"/>
              </w:rPr>
              <w:t>/ history of aggression</w:t>
            </w:r>
            <w:r w:rsidR="00A32DDF">
              <w:rPr>
                <w:rFonts w:ascii="Arial" w:hAnsi="Arial"/>
                <w:color w:val="auto"/>
                <w:lang w:val="en"/>
              </w:rPr>
              <w:t xml:space="preserve"> </w:t>
            </w:r>
            <w:r w:rsidR="00A32DDF" w:rsidRPr="00963807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A32DDF" w:rsidRPr="00963807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="00A32DDF" w:rsidRPr="00963807">
              <w:rPr>
                <w:rFonts w:ascii="Arial" w:hAnsi="Arial" w:cs="Arial"/>
                <w:sz w:val="16"/>
                <w:szCs w:val="16"/>
              </w:rPr>
            </w:r>
            <w:r w:rsidR="00A32DDF" w:rsidRPr="00963807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="00A32DDF" w:rsidRPr="0096380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A32DDF" w:rsidRPr="0096380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A32DDF" w:rsidRPr="0096380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A32DDF" w:rsidRPr="0096380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A32DDF" w:rsidRPr="0096380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A32DDF" w:rsidRPr="00963807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80" w:type="dxa"/>
            <w:tcBorders>
              <w:top w:val="nil"/>
              <w:left w:val="single" w:sz="2" w:space="0" w:color="464E56"/>
              <w:bottom w:val="nil"/>
              <w:right w:val="single" w:sz="2" w:space="0" w:color="464E56"/>
            </w:tcBorders>
            <w:shd w:val="clear" w:color="auto" w:fill="FFFFFF"/>
          </w:tcPr>
          <w:p w:rsidR="003A6F3C" w:rsidRPr="00D12987" w:rsidRDefault="003A6F3C" w:rsidP="007501F5">
            <w:pPr>
              <w:spacing w:before="20" w:after="20"/>
              <w:rPr>
                <w:rFonts w:ascii="Arial" w:hAnsi="Arial"/>
                <w:color w:val="auto"/>
                <w:sz w:val="24"/>
                <w:lang w:val="en"/>
              </w:rPr>
            </w:pPr>
          </w:p>
        </w:tc>
        <w:tc>
          <w:tcPr>
            <w:tcW w:w="5101" w:type="dxa"/>
            <w:tcBorders>
              <w:top w:val="dotted" w:sz="4" w:space="0" w:color="464E56"/>
              <w:left w:val="single" w:sz="2" w:space="0" w:color="464E56"/>
              <w:bottom w:val="single" w:sz="2" w:space="0" w:color="464E56"/>
              <w:right w:val="single" w:sz="2" w:space="0" w:color="464E56"/>
            </w:tcBorders>
            <w:shd w:val="clear" w:color="auto" w:fill="FFFFFF"/>
            <w:vAlign w:val="center"/>
          </w:tcPr>
          <w:p w:rsidR="003A6F3C" w:rsidRPr="00963807" w:rsidRDefault="003A6F3C" w:rsidP="00867348">
            <w:pPr>
              <w:spacing w:before="20" w:after="20"/>
              <w:ind w:left="138"/>
              <w:rPr>
                <w:rFonts w:ascii="Arial" w:hAnsi="Arial" w:cs="Arial"/>
                <w:sz w:val="16"/>
                <w:szCs w:val="16"/>
              </w:rPr>
            </w:pPr>
            <w:r w:rsidRPr="00963807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63807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963807">
              <w:rPr>
                <w:rFonts w:ascii="Arial" w:hAnsi="Arial" w:cs="Arial"/>
                <w:sz w:val="16"/>
                <w:szCs w:val="16"/>
              </w:rPr>
            </w:r>
            <w:r w:rsidRPr="00963807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96380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96380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96380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96380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96380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963807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  <w:tr w:rsidR="00FB03A9" w:rsidRPr="00D12987" w:rsidTr="006946A8">
        <w:trPr>
          <w:trHeight w:hRule="exact" w:val="340"/>
        </w:trPr>
        <w:tc>
          <w:tcPr>
            <w:tcW w:w="4557" w:type="dxa"/>
            <w:tcBorders>
              <w:top w:val="dotted" w:sz="4" w:space="0" w:color="464E56"/>
              <w:left w:val="single" w:sz="2" w:space="0" w:color="464E56"/>
              <w:bottom w:val="dotted" w:sz="4" w:space="0" w:color="464E56"/>
              <w:right w:val="single" w:sz="2" w:space="0" w:color="464E56"/>
            </w:tcBorders>
            <w:shd w:val="clear" w:color="auto" w:fill="FFFFFF"/>
            <w:vAlign w:val="bottom"/>
          </w:tcPr>
          <w:p w:rsidR="00FB03A9" w:rsidRDefault="006946A8" w:rsidP="007501F5">
            <w:pPr>
              <w:tabs>
                <w:tab w:val="left" w:pos="57"/>
                <w:tab w:val="left" w:pos="417"/>
              </w:tabs>
              <w:spacing w:before="20" w:after="20"/>
              <w:rPr>
                <w:rFonts w:ascii="Arial" w:hAnsi="Arial" w:cs="Arial"/>
                <w:noProof/>
                <w:color w:val="auto"/>
              </w:rPr>
            </w:pPr>
            <w:r>
              <w:rPr>
                <w:rFonts w:ascii="Arial" w:hAnsi="Arial" w:cs="Arial"/>
                <w:noProof/>
                <w:color w:val="auto"/>
              </w:rPr>
              <w:t xml:space="preserve"> </w:t>
            </w:r>
            <w:r w:rsidRPr="006946A8">
              <w:rPr>
                <w:rFonts w:ascii="Arial" w:hAnsi="Arial" w:cs="Arial"/>
                <w:i/>
                <w:noProof/>
                <w:color w:val="auto"/>
              </w:rPr>
              <w:t>Notes/Other</w:t>
            </w:r>
            <w:r>
              <w:rPr>
                <w:rFonts w:ascii="Arial" w:hAnsi="Arial" w:cs="Arial"/>
                <w:noProof/>
                <w:color w:val="auto"/>
              </w:rPr>
              <w:t>:</w:t>
            </w:r>
          </w:p>
        </w:tc>
        <w:tc>
          <w:tcPr>
            <w:tcW w:w="180" w:type="dxa"/>
            <w:tcBorders>
              <w:top w:val="nil"/>
              <w:left w:val="single" w:sz="2" w:space="0" w:color="464E56"/>
              <w:bottom w:val="nil"/>
              <w:right w:val="nil"/>
            </w:tcBorders>
            <w:shd w:val="clear" w:color="auto" w:fill="FFFFFF"/>
          </w:tcPr>
          <w:p w:rsidR="00FB03A9" w:rsidRPr="00D12987" w:rsidRDefault="006946A8" w:rsidP="007501F5">
            <w:pPr>
              <w:spacing w:before="20" w:after="20"/>
              <w:rPr>
                <w:rFonts w:ascii="Arial" w:hAnsi="Arial"/>
                <w:color w:val="auto"/>
                <w:sz w:val="24"/>
                <w:lang w:val="en"/>
              </w:rPr>
            </w:pPr>
            <w:r w:rsidRPr="00B94416">
              <w:rPr>
                <w:rFonts w:ascii="Arial" w:hAnsi="Arial" w:cs="Arial"/>
                <w:b/>
                <w:i/>
                <w:noProof/>
                <w:sz w:val="24"/>
                <w:szCs w:val="24"/>
                <w:u w:val="single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20A3144D" wp14:editId="2B4E9A1B">
                      <wp:simplePos x="0" y="0"/>
                      <wp:positionH relativeFrom="column">
                        <wp:posOffset>102463</wp:posOffset>
                      </wp:positionH>
                      <wp:positionV relativeFrom="paragraph">
                        <wp:posOffset>85946</wp:posOffset>
                      </wp:positionV>
                      <wp:extent cx="3239135" cy="311848"/>
                      <wp:effectExtent l="0" t="0" r="18415" b="12065"/>
                      <wp:wrapNone/>
                      <wp:docPr id="307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239135" cy="311848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6350">
                                <a:gradFill>
                                  <a:gsLst>
                                    <a:gs pos="0">
                                      <a:srgbClr val="464E56"/>
                                    </a:gs>
                                    <a:gs pos="50000">
                                      <a:srgbClr val="464E56"/>
                                    </a:gs>
                                    <a:gs pos="100000">
                                      <a:srgbClr val="007A91"/>
                                    </a:gs>
                                  </a:gsLst>
                                  <a:lin ang="5400000" scaled="0"/>
                                </a:gradFill>
                                <a:prstDash val="solid"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9A7B05" w:rsidRPr="006946A8" w:rsidRDefault="009A7B05">
                                  <w:pPr>
                                    <w:rPr>
                                      <w:sz w:val="14"/>
                                      <w:szCs w:val="14"/>
                                    </w:rPr>
                                  </w:pPr>
                                  <w:r w:rsidRPr="006946A8">
                                    <w:rPr>
                                      <w:rFonts w:ascii="Arial" w:hAnsi="Arial" w:cs="Arial"/>
                                      <w:i/>
                                      <w:sz w:val="14"/>
                                      <w:szCs w:val="14"/>
                                    </w:rPr>
                                    <w:t>CCI offers weekly, outpatient treatment sessions. If risk factors are present, please consider whether these can be appropriately managed in this setting.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margin-left:8.05pt;margin-top:6.75pt;width:255.05pt;height:24.5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" strokeweight=".5pt">
                      <v:textbox>
                        <w:txbxContent>
                          <w:p w:rsidR="009A7B05" w:rsidRPr="006946A8" w:rsidRDefault="009A7B05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6946A8">
                              <w:rPr>
                                <w:rFonts w:ascii="Arial" w:hAnsi="Arial" w:cs="Arial"/>
                                <w:i/>
                                <w:sz w:val="14"/>
                                <w:szCs w:val="14"/>
                              </w:rPr>
                              <w:t>CCI offers weekly, outpatient treatment sessions. If risk factors are present, please consider whether these can be appropriately managed in this setting.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5101" w:type="dxa"/>
            <w:tcBorders>
              <w:top w:val="single" w:sz="2" w:space="0" w:color="464E56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FB03A9" w:rsidRPr="00963807" w:rsidRDefault="00FB03A9" w:rsidP="00867348">
            <w:pPr>
              <w:spacing w:before="20" w:after="20"/>
              <w:ind w:left="138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A6F3C" w:rsidRPr="00D12987" w:rsidTr="006946A8">
        <w:trPr>
          <w:gridAfter w:val="1"/>
          <w:wAfter w:w="5101" w:type="dxa"/>
          <w:trHeight w:hRule="exact" w:val="340"/>
        </w:trPr>
        <w:tc>
          <w:tcPr>
            <w:tcW w:w="4557" w:type="dxa"/>
            <w:tcBorders>
              <w:top w:val="dotted" w:sz="4" w:space="0" w:color="464E56"/>
              <w:left w:val="single" w:sz="2" w:space="0" w:color="464E56"/>
              <w:bottom w:val="dotted" w:sz="4" w:space="0" w:color="464E56"/>
              <w:right w:val="single" w:sz="2" w:space="0" w:color="464E56"/>
            </w:tcBorders>
            <w:shd w:val="clear" w:color="auto" w:fill="FFFFFF"/>
            <w:vAlign w:val="bottom"/>
          </w:tcPr>
          <w:p w:rsidR="003A6F3C" w:rsidRDefault="003A6F3C" w:rsidP="007501F5">
            <w:pPr>
              <w:tabs>
                <w:tab w:val="left" w:pos="57"/>
                <w:tab w:val="left" w:pos="417"/>
              </w:tabs>
              <w:spacing w:before="20" w:after="20"/>
              <w:rPr>
                <w:rFonts w:ascii="Arial" w:hAnsi="Arial" w:cs="Arial"/>
                <w:noProof/>
                <w:color w:val="auto"/>
              </w:rPr>
            </w:pPr>
          </w:p>
        </w:tc>
        <w:tc>
          <w:tcPr>
            <w:tcW w:w="180" w:type="dxa"/>
            <w:tcBorders>
              <w:top w:val="nil"/>
              <w:left w:val="single" w:sz="2" w:space="0" w:color="464E56"/>
              <w:bottom w:val="nil"/>
              <w:right w:val="nil"/>
            </w:tcBorders>
            <w:shd w:val="clear" w:color="auto" w:fill="FFFFFF"/>
          </w:tcPr>
          <w:p w:rsidR="003A6F3C" w:rsidRPr="00D12987" w:rsidRDefault="003A6F3C" w:rsidP="007501F5">
            <w:pPr>
              <w:spacing w:before="20" w:after="20"/>
              <w:rPr>
                <w:rFonts w:ascii="Arial" w:hAnsi="Arial"/>
                <w:color w:val="auto"/>
                <w:sz w:val="24"/>
                <w:lang w:val="en"/>
              </w:rPr>
            </w:pPr>
          </w:p>
        </w:tc>
      </w:tr>
      <w:tr w:rsidR="00D803E6" w:rsidRPr="00D12987" w:rsidTr="006946A8">
        <w:tc>
          <w:tcPr>
            <w:tcW w:w="4557" w:type="dxa"/>
            <w:tcBorders>
              <w:top w:val="dotted" w:sz="4" w:space="0" w:color="464E56"/>
              <w:left w:val="single" w:sz="2" w:space="0" w:color="464E56"/>
              <w:bottom w:val="single" w:sz="2" w:space="0" w:color="464E56"/>
              <w:right w:val="single" w:sz="2" w:space="0" w:color="464E56"/>
            </w:tcBorders>
            <w:shd w:val="clear" w:color="auto" w:fill="FFFFFF"/>
            <w:vAlign w:val="bottom"/>
          </w:tcPr>
          <w:p w:rsidR="00D803E6" w:rsidRDefault="00D803E6" w:rsidP="00B94416">
            <w:pPr>
              <w:tabs>
                <w:tab w:val="left" w:pos="57"/>
                <w:tab w:val="left" w:pos="417"/>
              </w:tabs>
              <w:spacing w:before="40" w:after="40"/>
              <w:rPr>
                <w:rFonts w:ascii="Arial" w:hAnsi="Arial" w:cs="Arial"/>
                <w:noProof/>
                <w:color w:val="auto"/>
              </w:rPr>
            </w:pPr>
          </w:p>
        </w:tc>
        <w:tc>
          <w:tcPr>
            <w:tcW w:w="180" w:type="dxa"/>
            <w:tcBorders>
              <w:top w:val="nil"/>
              <w:left w:val="single" w:sz="2" w:space="0" w:color="464E56"/>
              <w:bottom w:val="nil"/>
              <w:right w:val="nil"/>
            </w:tcBorders>
            <w:shd w:val="clear" w:color="auto" w:fill="FFFFFF"/>
          </w:tcPr>
          <w:p w:rsidR="00D803E6" w:rsidRPr="00D12987" w:rsidRDefault="00D803E6" w:rsidP="00963807">
            <w:pPr>
              <w:spacing w:before="20"/>
              <w:rPr>
                <w:rFonts w:ascii="Arial" w:hAnsi="Arial"/>
                <w:color w:val="auto"/>
                <w:sz w:val="24"/>
                <w:lang w:val="en"/>
              </w:rPr>
            </w:pPr>
          </w:p>
        </w:tc>
        <w:tc>
          <w:tcPr>
            <w:tcW w:w="5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D803E6" w:rsidRPr="00D12987" w:rsidRDefault="00D803E6" w:rsidP="00D803E6">
            <w:pPr>
              <w:jc w:val="right"/>
              <w:rPr>
                <w:rFonts w:ascii="Arial" w:hAnsi="Arial"/>
                <w:color w:val="auto"/>
                <w:sz w:val="24"/>
                <w:lang w:val="en"/>
              </w:rPr>
            </w:pPr>
            <w:r w:rsidRPr="009A7B05">
              <w:rPr>
                <w:rFonts w:ascii="Arial" w:hAnsi="Arial" w:cs="Arial"/>
                <w:i/>
                <w:color w:val="007A91"/>
                <w:sz w:val="24"/>
                <w:szCs w:val="24"/>
              </w:rPr>
              <w:t>Please</w:t>
            </w:r>
            <w:r w:rsidRPr="009A7B05">
              <w:rPr>
                <w:rFonts w:ascii="Arial" w:hAnsi="Arial" w:cs="Arial"/>
                <w:b/>
                <w:i/>
                <w:color w:val="007A91"/>
                <w:sz w:val="24"/>
                <w:szCs w:val="24"/>
              </w:rPr>
              <w:t xml:space="preserve"> </w:t>
            </w:r>
            <w:r w:rsidRPr="009A7B05">
              <w:rPr>
                <w:rFonts w:ascii="Arial" w:hAnsi="Arial" w:cs="Arial"/>
                <w:b/>
                <w:i/>
                <w:color w:val="007A91"/>
                <w:sz w:val="24"/>
                <w:szCs w:val="24"/>
                <w:u w:val="single"/>
              </w:rPr>
              <w:t>complete referral</w:t>
            </w:r>
            <w:r w:rsidRPr="009A7B05">
              <w:rPr>
                <w:rFonts w:ascii="Arial" w:hAnsi="Arial" w:cs="Arial"/>
                <w:b/>
                <w:i/>
                <w:color w:val="007A91"/>
                <w:sz w:val="24"/>
                <w:szCs w:val="24"/>
              </w:rPr>
              <w:t xml:space="preserve"> </w:t>
            </w:r>
            <w:r w:rsidRPr="009A7B05">
              <w:rPr>
                <w:rFonts w:ascii="Arial" w:hAnsi="Arial" w:cs="Arial"/>
                <w:i/>
                <w:color w:val="007A91"/>
                <w:sz w:val="24"/>
                <w:szCs w:val="24"/>
              </w:rPr>
              <w:t>overleaf…</w:t>
            </w:r>
          </w:p>
        </w:tc>
      </w:tr>
    </w:tbl>
    <w:p w:rsidR="00534348" w:rsidRDefault="00534348" w:rsidP="00D12987">
      <w:pPr>
        <w:rPr>
          <w:rFonts w:ascii="Arial" w:hAnsi="Arial"/>
          <w:color w:val="auto"/>
          <w:kern w:val="0"/>
          <w:sz w:val="8"/>
          <w:szCs w:val="8"/>
        </w:rPr>
      </w:pPr>
    </w:p>
    <w:tbl>
      <w:tblPr>
        <w:tblW w:w="9838" w:type="dxa"/>
        <w:tblInd w:w="-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838"/>
      </w:tblGrid>
      <w:tr w:rsidR="00FA61C3" w:rsidRPr="00D12987" w:rsidTr="00372979">
        <w:trPr>
          <w:trHeight w:hRule="exact" w:val="737"/>
        </w:trPr>
        <w:tc>
          <w:tcPr>
            <w:tcW w:w="9838" w:type="dxa"/>
            <w:shd w:val="clear" w:color="auto" w:fill="FFFFFF"/>
            <w:vAlign w:val="bottom"/>
          </w:tcPr>
          <w:p w:rsidR="00FA61C3" w:rsidRPr="00661566" w:rsidRDefault="007501F5" w:rsidP="007501F5">
            <w:pPr>
              <w:tabs>
                <w:tab w:val="left" w:pos="57"/>
              </w:tabs>
              <w:rPr>
                <w:rFonts w:ascii="Arial" w:hAnsi="Arial"/>
                <w:b/>
                <w:smallCaps/>
                <w:color w:val="464E56"/>
                <w:sz w:val="28"/>
                <w:u w:val="single"/>
                <w:lang w:val="en"/>
              </w:rPr>
            </w:pPr>
            <w:r w:rsidRPr="00D12987">
              <w:rPr>
                <w:rFonts w:ascii="Arial" w:hAnsi="Arial"/>
                <w:color w:val="auto"/>
                <w:lang w:val="en"/>
              </w:rPr>
              <w:tab/>
            </w:r>
            <w:r w:rsidR="0031093C" w:rsidRPr="00943124">
              <w:rPr>
                <w:rFonts w:ascii="Arial" w:hAnsi="Arial"/>
                <w:b/>
                <w:smallCaps/>
                <w:color w:val="007A91"/>
                <w:sz w:val="28"/>
                <w:u w:val="single"/>
                <w:lang w:val="en"/>
              </w:rPr>
              <w:t>Patient</w:t>
            </w:r>
            <w:r w:rsidR="00FA61C3" w:rsidRPr="00943124">
              <w:rPr>
                <w:rFonts w:ascii="Arial" w:hAnsi="Arial"/>
                <w:b/>
                <w:smallCaps/>
                <w:color w:val="007A91"/>
                <w:sz w:val="28"/>
                <w:u w:val="single"/>
                <w:lang w:val="en"/>
              </w:rPr>
              <w:t xml:space="preserve"> Consent</w:t>
            </w:r>
            <w:r w:rsidR="00FA61C3" w:rsidRPr="00943124">
              <w:rPr>
                <w:rFonts w:ascii="Arial" w:hAnsi="Arial"/>
                <w:b/>
                <w:smallCaps/>
                <w:color w:val="007A91"/>
                <w:sz w:val="28"/>
                <w:lang w:val="en"/>
              </w:rPr>
              <w:t>:</w:t>
            </w:r>
          </w:p>
          <w:p w:rsidR="00FA61C3" w:rsidRPr="00B94416" w:rsidRDefault="007501F5" w:rsidP="00B94416">
            <w:pPr>
              <w:tabs>
                <w:tab w:val="left" w:pos="57"/>
                <w:tab w:val="left" w:pos="417"/>
              </w:tabs>
              <w:spacing w:before="40" w:after="40"/>
              <w:rPr>
                <w:rFonts w:ascii="Arial" w:hAnsi="Arial"/>
                <w:i/>
                <w:smallCaps/>
                <w:color w:val="auto"/>
                <w:sz w:val="21"/>
                <w:szCs w:val="21"/>
                <w:lang w:val="en"/>
              </w:rPr>
            </w:pPr>
            <w:r w:rsidRPr="00D12987">
              <w:rPr>
                <w:rFonts w:ascii="Arial" w:hAnsi="Arial"/>
                <w:color w:val="auto"/>
                <w:lang w:val="en"/>
              </w:rPr>
              <w:tab/>
            </w:r>
            <w:r w:rsidR="00FA61C3" w:rsidRPr="00B94416">
              <w:rPr>
                <w:rFonts w:ascii="Arial" w:hAnsi="Arial"/>
                <w:i/>
                <w:sz w:val="22"/>
                <w:lang w:val="en"/>
              </w:rPr>
              <w:t xml:space="preserve">This referral has been discussed with me, and </w:t>
            </w:r>
            <w:r w:rsidR="00FA61C3" w:rsidRPr="007501F5">
              <w:rPr>
                <w:rFonts w:ascii="Arial" w:hAnsi="Arial"/>
                <w:b/>
                <w:i/>
                <w:sz w:val="22"/>
                <w:lang w:val="en"/>
              </w:rPr>
              <w:t>I am aware of the following:</w:t>
            </w:r>
          </w:p>
        </w:tc>
      </w:tr>
      <w:tr w:rsidR="00FA61C3" w:rsidRPr="00D12987" w:rsidTr="007501F5">
        <w:tc>
          <w:tcPr>
            <w:tcW w:w="9838" w:type="dxa"/>
            <w:shd w:val="clear" w:color="auto" w:fill="FFFFFF"/>
            <w:vAlign w:val="bottom"/>
          </w:tcPr>
          <w:p w:rsidR="00FA61C3" w:rsidRPr="00661566" w:rsidRDefault="00FA61C3" w:rsidP="007501F5">
            <w:pPr>
              <w:tabs>
                <w:tab w:val="left" w:pos="57"/>
                <w:tab w:val="left" w:pos="417"/>
              </w:tabs>
              <w:spacing w:before="40" w:after="40"/>
              <w:rPr>
                <w:rFonts w:ascii="Arial" w:hAnsi="Arial"/>
                <w:color w:val="auto"/>
                <w:lang w:val="en"/>
              </w:rPr>
            </w:pPr>
            <w:r w:rsidRPr="00D12987">
              <w:rPr>
                <w:rFonts w:ascii="Arial" w:hAnsi="Arial"/>
                <w:color w:val="auto"/>
                <w:lang w:val="en"/>
              </w:rPr>
              <w:tab/>
            </w:r>
            <w:r w:rsidRPr="00661566">
              <w:rPr>
                <w:rFonts w:ascii="Arial" w:hAnsi="Arial"/>
                <w:color w:val="auto"/>
                <w:lang w:val="en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61566">
              <w:rPr>
                <w:rFonts w:ascii="Arial" w:hAnsi="Arial"/>
                <w:color w:val="auto"/>
                <w:lang w:val="en"/>
              </w:rPr>
              <w:instrText xml:space="preserve"> FORMCHECKBOX </w:instrText>
            </w:r>
            <w:r w:rsidR="000B63B3">
              <w:rPr>
                <w:rFonts w:ascii="Arial" w:hAnsi="Arial"/>
                <w:color w:val="auto"/>
                <w:lang w:val="en"/>
              </w:rPr>
            </w:r>
            <w:r w:rsidR="000B63B3">
              <w:rPr>
                <w:rFonts w:ascii="Arial" w:hAnsi="Arial"/>
                <w:color w:val="auto"/>
                <w:lang w:val="en"/>
              </w:rPr>
              <w:fldChar w:fldCharType="separate"/>
            </w:r>
            <w:r w:rsidRPr="00661566">
              <w:rPr>
                <w:rFonts w:ascii="Arial" w:hAnsi="Arial"/>
                <w:color w:val="auto"/>
                <w:lang w:val="en"/>
              </w:rPr>
              <w:fldChar w:fldCharType="end"/>
            </w:r>
            <w:r w:rsidRPr="00661566">
              <w:rPr>
                <w:rFonts w:ascii="Arial" w:hAnsi="Arial"/>
                <w:color w:val="auto"/>
                <w:lang w:val="en"/>
              </w:rPr>
              <w:tab/>
            </w:r>
            <w:r>
              <w:rPr>
                <w:rFonts w:ascii="Arial" w:hAnsi="Arial"/>
                <w:color w:val="auto"/>
                <w:lang w:val="en"/>
              </w:rPr>
              <w:t>All appointments at CCI are during normal business hours (9am-5pm, Monday to Friday).</w:t>
            </w:r>
          </w:p>
        </w:tc>
      </w:tr>
      <w:tr w:rsidR="00FA61C3" w:rsidRPr="00D12987" w:rsidTr="007501F5">
        <w:tc>
          <w:tcPr>
            <w:tcW w:w="9838" w:type="dxa"/>
            <w:shd w:val="clear" w:color="auto" w:fill="FFFFFF"/>
            <w:vAlign w:val="bottom"/>
          </w:tcPr>
          <w:p w:rsidR="00FA61C3" w:rsidRPr="00661566" w:rsidRDefault="00FA61C3" w:rsidP="00B94416">
            <w:pPr>
              <w:tabs>
                <w:tab w:val="left" w:pos="57"/>
                <w:tab w:val="left" w:pos="417"/>
              </w:tabs>
              <w:spacing w:before="40" w:after="40"/>
              <w:rPr>
                <w:rFonts w:ascii="Arial" w:hAnsi="Arial"/>
                <w:color w:val="auto"/>
                <w:lang w:val="en"/>
              </w:rPr>
            </w:pPr>
            <w:r w:rsidRPr="00D12987">
              <w:rPr>
                <w:rFonts w:ascii="Arial" w:hAnsi="Arial"/>
                <w:color w:val="auto"/>
                <w:lang w:val="en"/>
              </w:rPr>
              <w:tab/>
            </w:r>
            <w:r w:rsidRPr="00661566">
              <w:rPr>
                <w:rFonts w:ascii="Arial" w:hAnsi="Arial"/>
                <w:color w:val="auto"/>
                <w:lang w:val="en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61566">
              <w:rPr>
                <w:rFonts w:ascii="Arial" w:hAnsi="Arial"/>
                <w:color w:val="auto"/>
                <w:lang w:val="en"/>
              </w:rPr>
              <w:instrText xml:space="preserve"> FORMCHECKBOX </w:instrText>
            </w:r>
            <w:r w:rsidR="000B63B3">
              <w:rPr>
                <w:rFonts w:ascii="Arial" w:hAnsi="Arial"/>
                <w:color w:val="auto"/>
                <w:lang w:val="en"/>
              </w:rPr>
            </w:r>
            <w:r w:rsidR="000B63B3">
              <w:rPr>
                <w:rFonts w:ascii="Arial" w:hAnsi="Arial"/>
                <w:color w:val="auto"/>
                <w:lang w:val="en"/>
              </w:rPr>
              <w:fldChar w:fldCharType="separate"/>
            </w:r>
            <w:r w:rsidRPr="00661566">
              <w:rPr>
                <w:rFonts w:ascii="Arial" w:hAnsi="Arial"/>
                <w:color w:val="auto"/>
                <w:lang w:val="en"/>
              </w:rPr>
              <w:fldChar w:fldCharType="end"/>
            </w:r>
            <w:r w:rsidRPr="00661566">
              <w:rPr>
                <w:rFonts w:ascii="Arial" w:hAnsi="Arial"/>
                <w:color w:val="auto"/>
                <w:lang w:val="en"/>
              </w:rPr>
              <w:tab/>
            </w:r>
            <w:r w:rsidRPr="00534348">
              <w:rPr>
                <w:rFonts w:ascii="Arial" w:hAnsi="Arial"/>
                <w:color w:val="auto"/>
                <w:lang w:val="en"/>
              </w:rPr>
              <w:t>There is a waiting list for treatment at CCI</w:t>
            </w:r>
            <w:r>
              <w:rPr>
                <w:rFonts w:ascii="Arial" w:hAnsi="Arial"/>
                <w:color w:val="auto"/>
                <w:lang w:val="en"/>
              </w:rPr>
              <w:t>.</w:t>
            </w:r>
          </w:p>
        </w:tc>
      </w:tr>
      <w:tr w:rsidR="00FA61C3" w:rsidRPr="00D12987" w:rsidTr="007501F5">
        <w:tc>
          <w:tcPr>
            <w:tcW w:w="9838" w:type="dxa"/>
            <w:shd w:val="clear" w:color="auto" w:fill="FFFFFF"/>
            <w:vAlign w:val="bottom"/>
          </w:tcPr>
          <w:p w:rsidR="00FA61C3" w:rsidRDefault="00FA61C3" w:rsidP="00B94416">
            <w:pPr>
              <w:tabs>
                <w:tab w:val="left" w:pos="57"/>
                <w:tab w:val="left" w:pos="417"/>
              </w:tabs>
              <w:spacing w:before="40" w:after="40"/>
              <w:rPr>
                <w:rFonts w:ascii="Arial" w:hAnsi="Arial"/>
                <w:color w:val="auto"/>
                <w:lang w:val="en"/>
              </w:rPr>
            </w:pPr>
            <w:r w:rsidRPr="00D12987">
              <w:rPr>
                <w:rFonts w:ascii="Arial" w:hAnsi="Arial"/>
                <w:color w:val="auto"/>
                <w:lang w:val="en"/>
              </w:rPr>
              <w:tab/>
            </w:r>
            <w:r w:rsidRPr="00661566">
              <w:rPr>
                <w:rFonts w:ascii="Arial" w:hAnsi="Arial"/>
                <w:color w:val="auto"/>
                <w:lang w:val="en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61566">
              <w:rPr>
                <w:rFonts w:ascii="Arial" w:hAnsi="Arial"/>
                <w:color w:val="auto"/>
                <w:lang w:val="en"/>
              </w:rPr>
              <w:instrText xml:space="preserve"> FORMCHECKBOX </w:instrText>
            </w:r>
            <w:r w:rsidR="000B63B3">
              <w:rPr>
                <w:rFonts w:ascii="Arial" w:hAnsi="Arial"/>
                <w:color w:val="auto"/>
                <w:lang w:val="en"/>
              </w:rPr>
            </w:r>
            <w:r w:rsidR="000B63B3">
              <w:rPr>
                <w:rFonts w:ascii="Arial" w:hAnsi="Arial"/>
                <w:color w:val="auto"/>
                <w:lang w:val="en"/>
              </w:rPr>
              <w:fldChar w:fldCharType="separate"/>
            </w:r>
            <w:r w:rsidRPr="00661566">
              <w:rPr>
                <w:rFonts w:ascii="Arial" w:hAnsi="Arial"/>
                <w:color w:val="auto"/>
                <w:lang w:val="en"/>
              </w:rPr>
              <w:fldChar w:fldCharType="end"/>
            </w:r>
            <w:r w:rsidRPr="00661566">
              <w:rPr>
                <w:rFonts w:ascii="Arial" w:hAnsi="Arial"/>
                <w:color w:val="auto"/>
                <w:lang w:val="en"/>
              </w:rPr>
              <w:tab/>
            </w:r>
            <w:r>
              <w:rPr>
                <w:rFonts w:ascii="Arial" w:hAnsi="Arial"/>
                <w:color w:val="auto"/>
                <w:lang w:val="en"/>
              </w:rPr>
              <w:t xml:space="preserve">CCI </w:t>
            </w:r>
            <w:r w:rsidR="003B0F9E">
              <w:rPr>
                <w:rFonts w:ascii="Arial" w:hAnsi="Arial"/>
                <w:color w:val="auto"/>
                <w:lang w:val="en"/>
              </w:rPr>
              <w:t xml:space="preserve">offers </w:t>
            </w:r>
            <w:r w:rsidR="0057272E">
              <w:rPr>
                <w:rFonts w:ascii="Arial" w:hAnsi="Arial"/>
                <w:color w:val="auto"/>
                <w:lang w:val="en"/>
              </w:rPr>
              <w:t xml:space="preserve">a limited number of focused weekly sessions. </w:t>
            </w:r>
            <w:r>
              <w:rPr>
                <w:rFonts w:ascii="Arial" w:hAnsi="Arial"/>
                <w:color w:val="auto"/>
                <w:lang w:val="en"/>
              </w:rPr>
              <w:t xml:space="preserve"> </w:t>
            </w:r>
          </w:p>
          <w:p w:rsidR="00EF419B" w:rsidRPr="00534348" w:rsidRDefault="00661566" w:rsidP="00661566">
            <w:pPr>
              <w:tabs>
                <w:tab w:val="left" w:pos="57"/>
                <w:tab w:val="left" w:pos="417"/>
              </w:tabs>
              <w:spacing w:before="40" w:after="40"/>
              <w:rPr>
                <w:rFonts w:ascii="Arial" w:hAnsi="Arial"/>
                <w:color w:val="auto"/>
                <w:lang w:val="en"/>
              </w:rPr>
            </w:pPr>
            <w:r w:rsidRPr="00661566">
              <w:rPr>
                <w:rFonts w:ascii="Arial" w:hAnsi="Arial"/>
                <w:color w:val="auto"/>
                <w:lang w:val="en"/>
              </w:rPr>
              <w:tab/>
            </w:r>
            <w:r w:rsidR="00EF419B" w:rsidRPr="00661566">
              <w:rPr>
                <w:rFonts w:ascii="Arial" w:hAnsi="Arial"/>
                <w:color w:val="auto"/>
                <w:lang w:val="en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F419B" w:rsidRPr="00661566">
              <w:rPr>
                <w:rFonts w:ascii="Arial" w:hAnsi="Arial"/>
                <w:color w:val="auto"/>
                <w:lang w:val="en"/>
              </w:rPr>
              <w:instrText xml:space="preserve"> FORMCHECKBOX </w:instrText>
            </w:r>
            <w:r w:rsidR="000B63B3">
              <w:rPr>
                <w:rFonts w:ascii="Arial" w:hAnsi="Arial"/>
                <w:color w:val="auto"/>
                <w:lang w:val="en"/>
              </w:rPr>
            </w:r>
            <w:r w:rsidR="000B63B3">
              <w:rPr>
                <w:rFonts w:ascii="Arial" w:hAnsi="Arial"/>
                <w:color w:val="auto"/>
                <w:lang w:val="en"/>
              </w:rPr>
              <w:fldChar w:fldCharType="separate"/>
            </w:r>
            <w:r w:rsidR="00EF419B" w:rsidRPr="00661566">
              <w:rPr>
                <w:rFonts w:ascii="Arial" w:hAnsi="Arial"/>
                <w:color w:val="auto"/>
                <w:lang w:val="en"/>
              </w:rPr>
              <w:fldChar w:fldCharType="end"/>
            </w:r>
            <w:r w:rsidR="00EF419B" w:rsidRPr="00661566">
              <w:rPr>
                <w:rFonts w:ascii="Arial" w:hAnsi="Arial"/>
                <w:color w:val="auto"/>
                <w:lang w:val="en"/>
              </w:rPr>
              <w:tab/>
            </w:r>
            <w:r w:rsidR="00EF419B">
              <w:rPr>
                <w:rFonts w:ascii="Arial" w:hAnsi="Arial"/>
                <w:color w:val="auto"/>
                <w:lang w:val="en"/>
              </w:rPr>
              <w:t>My parents/primary caregivers may be included in my assessment and treatment at CCI</w:t>
            </w:r>
            <w:r w:rsidR="002D6E9F">
              <w:rPr>
                <w:rFonts w:ascii="Arial" w:hAnsi="Arial"/>
                <w:color w:val="auto"/>
                <w:lang w:val="en"/>
              </w:rPr>
              <w:t xml:space="preserve"> and </w:t>
            </w:r>
            <w:r w:rsidR="00D12934">
              <w:rPr>
                <w:rFonts w:ascii="Arial" w:hAnsi="Arial"/>
                <w:color w:val="auto"/>
                <w:lang w:val="en"/>
              </w:rPr>
              <w:t xml:space="preserve">will </w:t>
            </w:r>
            <w:r>
              <w:rPr>
                <w:rFonts w:ascii="Arial" w:hAnsi="Arial"/>
                <w:color w:val="auto"/>
                <w:lang w:val="en"/>
              </w:rPr>
              <w:br/>
            </w:r>
            <w:r>
              <w:rPr>
                <w:rFonts w:ascii="Arial" w:hAnsi="Arial"/>
                <w:color w:val="auto"/>
                <w:lang w:val="en"/>
              </w:rPr>
              <w:tab/>
            </w:r>
            <w:r>
              <w:rPr>
                <w:rFonts w:ascii="Arial" w:hAnsi="Arial"/>
                <w:color w:val="auto"/>
                <w:lang w:val="en"/>
              </w:rPr>
              <w:tab/>
            </w:r>
            <w:r w:rsidR="00D12934">
              <w:rPr>
                <w:rFonts w:ascii="Arial" w:hAnsi="Arial"/>
                <w:color w:val="auto"/>
                <w:lang w:val="en"/>
              </w:rPr>
              <w:t>be made</w:t>
            </w:r>
            <w:r w:rsidR="002D6E9F">
              <w:rPr>
                <w:rFonts w:ascii="Arial" w:hAnsi="Arial"/>
                <w:color w:val="auto"/>
                <w:lang w:val="en"/>
              </w:rPr>
              <w:t xml:space="preserve"> aware of my referral to CCI.</w:t>
            </w:r>
          </w:p>
        </w:tc>
      </w:tr>
      <w:tr w:rsidR="00FA61C3" w:rsidRPr="00D12987" w:rsidTr="007501F5">
        <w:trPr>
          <w:trHeight w:val="465"/>
        </w:trPr>
        <w:tc>
          <w:tcPr>
            <w:tcW w:w="9838" w:type="dxa"/>
            <w:shd w:val="clear" w:color="auto" w:fill="FFFFFF"/>
            <w:vAlign w:val="bottom"/>
          </w:tcPr>
          <w:p w:rsidR="00FA61C3" w:rsidRPr="00911BC9" w:rsidRDefault="007501F5" w:rsidP="004264CA">
            <w:pPr>
              <w:tabs>
                <w:tab w:val="left" w:pos="57"/>
                <w:tab w:val="left" w:pos="417"/>
              </w:tabs>
              <w:rPr>
                <w:rFonts w:ascii="Arial" w:hAnsi="Arial"/>
                <w:color w:val="auto"/>
                <w:lang w:val="en"/>
              </w:rPr>
            </w:pPr>
            <w:r w:rsidRPr="00D12987">
              <w:rPr>
                <w:rFonts w:ascii="Arial" w:hAnsi="Arial"/>
                <w:color w:val="auto"/>
                <w:lang w:val="en"/>
              </w:rPr>
              <w:tab/>
            </w:r>
            <w:r w:rsidR="0031093C">
              <w:rPr>
                <w:rFonts w:ascii="Arial" w:hAnsi="Arial"/>
                <w:b/>
                <w:color w:val="auto"/>
                <w:sz w:val="26"/>
                <w:szCs w:val="26"/>
                <w:lang w:val="en"/>
              </w:rPr>
              <w:t>Patient</w:t>
            </w:r>
            <w:r w:rsidR="00FA61C3" w:rsidRPr="0057272E">
              <w:rPr>
                <w:rFonts w:ascii="Arial" w:hAnsi="Arial"/>
                <w:b/>
                <w:color w:val="auto"/>
                <w:sz w:val="26"/>
                <w:szCs w:val="26"/>
                <w:lang w:val="en"/>
              </w:rPr>
              <w:t xml:space="preserve"> signature</w:t>
            </w:r>
            <w:r w:rsidR="00FA61C3" w:rsidRPr="0057272E">
              <w:rPr>
                <w:rFonts w:ascii="Arial" w:hAnsi="Arial"/>
                <w:color w:val="auto"/>
                <w:sz w:val="26"/>
                <w:szCs w:val="26"/>
                <w:lang w:val="en"/>
              </w:rPr>
              <w:t xml:space="preserve">:                                          </w:t>
            </w:r>
            <w:r w:rsidR="0057272E" w:rsidRPr="0057272E">
              <w:rPr>
                <w:rFonts w:ascii="Arial" w:hAnsi="Arial"/>
                <w:color w:val="auto"/>
                <w:sz w:val="26"/>
                <w:szCs w:val="26"/>
                <w:lang w:val="en"/>
              </w:rPr>
              <w:t xml:space="preserve">                     </w:t>
            </w:r>
            <w:r w:rsidR="00FA61C3" w:rsidRPr="00911BC9">
              <w:rPr>
                <w:rFonts w:ascii="Arial" w:hAnsi="Arial"/>
                <w:color w:val="auto"/>
                <w:lang w:val="en"/>
              </w:rPr>
              <w:t>Date:</w:t>
            </w:r>
          </w:p>
        </w:tc>
      </w:tr>
    </w:tbl>
    <w:p w:rsidR="00B94416" w:rsidRPr="00B94416" w:rsidRDefault="00B94416">
      <w:pPr>
        <w:rPr>
          <w:sz w:val="8"/>
          <w:szCs w:val="8"/>
        </w:rPr>
      </w:pPr>
    </w:p>
    <w:tbl>
      <w:tblPr>
        <w:tblW w:w="9838" w:type="dxa"/>
        <w:tblInd w:w="-52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595959" w:themeColor="text1" w:themeTint="A6"/>
          <w:insideV w:val="dotted" w:sz="4" w:space="0" w:color="595959" w:themeColor="text1" w:themeTint="A6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79"/>
        <w:gridCol w:w="3279"/>
        <w:gridCol w:w="3280"/>
      </w:tblGrid>
      <w:tr w:rsidR="007E726C" w:rsidRPr="00D12987" w:rsidTr="00335EBC">
        <w:tc>
          <w:tcPr>
            <w:tcW w:w="9838" w:type="dxa"/>
            <w:gridSpan w:val="3"/>
            <w:tcBorders>
              <w:top w:val="dotted" w:sz="4" w:space="0" w:color="auto"/>
              <w:bottom w:val="nil"/>
            </w:tcBorders>
            <w:shd w:val="clear" w:color="auto" w:fill="FFFFFF"/>
            <w:vAlign w:val="bottom"/>
          </w:tcPr>
          <w:p w:rsidR="00D12934" w:rsidRDefault="007501F5" w:rsidP="00D12934">
            <w:pPr>
              <w:tabs>
                <w:tab w:val="left" w:pos="57"/>
                <w:tab w:val="left" w:pos="417"/>
              </w:tabs>
              <w:spacing w:before="40" w:after="40"/>
              <w:rPr>
                <w:rFonts w:ascii="Arial" w:hAnsi="Arial"/>
                <w:lang w:val="en"/>
              </w:rPr>
            </w:pPr>
            <w:r w:rsidRPr="00D12987">
              <w:rPr>
                <w:rFonts w:ascii="Arial" w:hAnsi="Arial"/>
                <w:color w:val="auto"/>
                <w:lang w:val="en"/>
              </w:rPr>
              <w:tab/>
            </w:r>
            <w:r w:rsidRPr="00943124">
              <w:rPr>
                <w:rFonts w:ascii="Arial" w:hAnsi="Arial"/>
                <w:b/>
                <w:smallCaps/>
                <w:color w:val="007A91"/>
                <w:sz w:val="28"/>
                <w:u w:val="single"/>
                <w:lang w:val="en"/>
              </w:rPr>
              <w:t>Referral Source</w:t>
            </w:r>
            <w:r w:rsidRPr="00943124">
              <w:rPr>
                <w:rFonts w:ascii="Arial" w:hAnsi="Arial"/>
                <w:b/>
                <w:smallCaps/>
                <w:color w:val="007A91"/>
                <w:sz w:val="28"/>
                <w:lang w:val="en"/>
              </w:rPr>
              <w:t>:</w:t>
            </w:r>
            <w:r w:rsidR="003A6F3C" w:rsidRPr="00943124">
              <w:rPr>
                <w:rFonts w:ascii="Arial" w:hAnsi="Arial"/>
                <w:b/>
                <w:smallCaps/>
                <w:color w:val="007A91"/>
                <w:sz w:val="28"/>
                <w:lang w:val="en"/>
              </w:rPr>
              <w:t xml:space="preserve"> </w:t>
            </w:r>
          </w:p>
          <w:p w:rsidR="007E726C" w:rsidRPr="00D12934" w:rsidRDefault="00D12934" w:rsidP="00661566">
            <w:pPr>
              <w:pStyle w:val="ListParagraph"/>
              <w:widowControl w:val="0"/>
              <w:numPr>
                <w:ilvl w:val="0"/>
                <w:numId w:val="4"/>
              </w:numPr>
              <w:spacing w:line="276" w:lineRule="auto"/>
              <w:ind w:left="360" w:hanging="303"/>
              <w:rPr>
                <w:rFonts w:ascii="Arial" w:hAnsi="Arial" w:cs="Arial"/>
                <w:sz w:val="8"/>
                <w:szCs w:val="8"/>
              </w:rPr>
            </w:pPr>
            <w:r w:rsidRPr="00D12934">
              <w:rPr>
                <w:rFonts w:ascii="Arial" w:hAnsi="Arial"/>
                <w:color w:val="auto"/>
                <w:lang w:val="en"/>
              </w:rPr>
              <w:t>Referrals</w:t>
            </w:r>
            <w:r>
              <w:rPr>
                <w:rFonts w:ascii="Arial" w:hAnsi="Arial"/>
                <w:color w:val="auto"/>
                <w:lang w:val="en"/>
              </w:rPr>
              <w:t xml:space="preserve"> to the Eating Disorders program</w:t>
            </w:r>
            <w:r w:rsidRPr="00D12934">
              <w:rPr>
                <w:rFonts w:ascii="Arial" w:hAnsi="Arial"/>
                <w:color w:val="auto"/>
                <w:lang w:val="en"/>
              </w:rPr>
              <w:t xml:space="preserve"> </w:t>
            </w:r>
            <w:r w:rsidRPr="00943124">
              <w:rPr>
                <w:rFonts w:ascii="Arial" w:hAnsi="Arial"/>
                <w:b/>
                <w:color w:val="auto"/>
                <w:lang w:val="en"/>
              </w:rPr>
              <w:t>must be from a medical practitioner</w:t>
            </w:r>
            <w:r>
              <w:rPr>
                <w:rFonts w:ascii="Arial" w:hAnsi="Arial"/>
                <w:color w:val="auto"/>
                <w:lang w:val="en"/>
              </w:rPr>
              <w:t xml:space="preserve"> (e.g., </w:t>
            </w:r>
            <w:r w:rsidR="00943124">
              <w:rPr>
                <w:rFonts w:ascii="Arial" w:hAnsi="Arial"/>
                <w:color w:val="auto"/>
                <w:lang w:val="en"/>
              </w:rPr>
              <w:t xml:space="preserve">GP, Psychiatrist) </w:t>
            </w:r>
            <w:r w:rsidRPr="00943124">
              <w:rPr>
                <w:rFonts w:ascii="Arial" w:hAnsi="Arial"/>
                <w:b/>
                <w:color w:val="auto"/>
                <w:lang w:val="en"/>
              </w:rPr>
              <w:t>who can provide ongoing medical monitoring of the patient for the duration of treatment</w:t>
            </w:r>
          </w:p>
          <w:p w:rsidR="00D12934" w:rsidRPr="00D12934" w:rsidRDefault="00D12934" w:rsidP="00D12934">
            <w:pPr>
              <w:pStyle w:val="ListParagraph"/>
              <w:widowControl w:val="0"/>
              <w:spacing w:line="276" w:lineRule="auto"/>
              <w:ind w:left="360"/>
              <w:rPr>
                <w:rFonts w:ascii="Arial" w:hAnsi="Arial" w:cs="Arial"/>
                <w:sz w:val="8"/>
                <w:szCs w:val="8"/>
              </w:rPr>
            </w:pPr>
          </w:p>
        </w:tc>
      </w:tr>
      <w:tr w:rsidR="007501F5" w:rsidRPr="00D12987" w:rsidTr="000A1999">
        <w:trPr>
          <w:trHeight w:hRule="exact" w:val="340"/>
        </w:trPr>
        <w:tc>
          <w:tcPr>
            <w:tcW w:w="9838" w:type="dxa"/>
            <w:gridSpan w:val="3"/>
            <w:tcBorders>
              <w:top w:val="nil"/>
            </w:tcBorders>
            <w:shd w:val="clear" w:color="auto" w:fill="FFFFFF"/>
            <w:vAlign w:val="bottom"/>
          </w:tcPr>
          <w:p w:rsidR="007501F5" w:rsidRPr="00D12987" w:rsidRDefault="007501F5" w:rsidP="00582565">
            <w:pPr>
              <w:tabs>
                <w:tab w:val="left" w:pos="57"/>
                <w:tab w:val="left" w:pos="5160"/>
              </w:tabs>
              <w:spacing w:before="40" w:after="40"/>
              <w:rPr>
                <w:rFonts w:ascii="Arial" w:hAnsi="Arial"/>
                <w:color w:val="auto"/>
                <w:lang w:val="en"/>
              </w:rPr>
            </w:pPr>
            <w:r w:rsidRPr="00D12987">
              <w:rPr>
                <w:rFonts w:ascii="Arial" w:hAnsi="Arial"/>
                <w:color w:val="auto"/>
                <w:lang w:val="en"/>
              </w:rPr>
              <w:tab/>
            </w:r>
            <w:r>
              <w:rPr>
                <w:rFonts w:ascii="Arial" w:hAnsi="Arial"/>
                <w:color w:val="auto"/>
                <w:lang w:val="en"/>
              </w:rPr>
              <w:t>R</w:t>
            </w:r>
            <w:r w:rsidRPr="00FB4482">
              <w:rPr>
                <w:rFonts w:ascii="Arial" w:hAnsi="Arial"/>
                <w:lang w:val="en"/>
              </w:rPr>
              <w:t>eferrer</w:t>
            </w:r>
            <w:r>
              <w:rPr>
                <w:rFonts w:ascii="Arial" w:hAnsi="Arial"/>
                <w:lang w:val="en"/>
              </w:rPr>
              <w:t>’s Name</w:t>
            </w:r>
            <w:r w:rsidRPr="00FB4482">
              <w:rPr>
                <w:rFonts w:ascii="Arial" w:hAnsi="Arial"/>
                <w:lang w:val="en"/>
              </w:rPr>
              <w:t>:</w:t>
            </w:r>
            <w:r w:rsidR="00867348">
              <w:rPr>
                <w:rFonts w:ascii="Arial" w:hAnsi="Arial"/>
                <w:lang w:val="en"/>
              </w:rPr>
              <w:t xml:space="preserve">  </w:t>
            </w:r>
            <w:r w:rsidR="00867348" w:rsidRPr="00963807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867348" w:rsidRPr="00963807">
              <w:rPr>
                <w:rFonts w:ascii="Arial" w:hAnsi="Arial" w:cs="Arial"/>
              </w:rPr>
              <w:instrText xml:space="preserve"> FORMTEXT </w:instrText>
            </w:r>
            <w:r w:rsidR="00867348" w:rsidRPr="00963807">
              <w:rPr>
                <w:rFonts w:ascii="Arial" w:hAnsi="Arial" w:cs="Arial"/>
              </w:rPr>
            </w:r>
            <w:r w:rsidR="00867348" w:rsidRPr="00963807">
              <w:rPr>
                <w:rFonts w:ascii="Arial" w:hAnsi="Arial" w:cs="Arial"/>
              </w:rPr>
              <w:fldChar w:fldCharType="separate"/>
            </w:r>
            <w:r w:rsidR="00867348" w:rsidRPr="00963807">
              <w:rPr>
                <w:rFonts w:ascii="Arial" w:hAnsi="Arial" w:cs="Arial"/>
                <w:noProof/>
              </w:rPr>
              <w:t> </w:t>
            </w:r>
            <w:r w:rsidR="00867348" w:rsidRPr="00963807">
              <w:rPr>
                <w:rFonts w:ascii="Arial" w:hAnsi="Arial" w:cs="Arial"/>
                <w:noProof/>
              </w:rPr>
              <w:t> </w:t>
            </w:r>
            <w:r w:rsidR="00867348" w:rsidRPr="00963807">
              <w:rPr>
                <w:rFonts w:ascii="Arial" w:hAnsi="Arial" w:cs="Arial"/>
                <w:noProof/>
              </w:rPr>
              <w:t> </w:t>
            </w:r>
            <w:r w:rsidR="00867348" w:rsidRPr="00963807">
              <w:rPr>
                <w:rFonts w:ascii="Arial" w:hAnsi="Arial" w:cs="Arial"/>
                <w:noProof/>
              </w:rPr>
              <w:t> </w:t>
            </w:r>
            <w:r w:rsidR="00867348" w:rsidRPr="00963807">
              <w:rPr>
                <w:rFonts w:ascii="Arial" w:hAnsi="Arial" w:cs="Arial"/>
                <w:noProof/>
              </w:rPr>
              <w:t> </w:t>
            </w:r>
            <w:r w:rsidR="00867348" w:rsidRPr="00963807">
              <w:rPr>
                <w:rFonts w:ascii="Arial" w:hAnsi="Arial" w:cs="Arial"/>
              </w:rPr>
              <w:fldChar w:fldCharType="end"/>
            </w:r>
            <w:r w:rsidR="00017BB4">
              <w:rPr>
                <w:rFonts w:ascii="Arial" w:hAnsi="Arial" w:cs="Arial"/>
              </w:rPr>
              <w:tab/>
            </w:r>
          </w:p>
        </w:tc>
      </w:tr>
      <w:tr w:rsidR="007E726C" w:rsidRPr="00D12987" w:rsidTr="000A1999">
        <w:trPr>
          <w:trHeight w:hRule="exact" w:val="340"/>
        </w:trPr>
        <w:tc>
          <w:tcPr>
            <w:tcW w:w="9838" w:type="dxa"/>
            <w:gridSpan w:val="3"/>
            <w:shd w:val="clear" w:color="auto" w:fill="FFFFFF"/>
            <w:vAlign w:val="bottom"/>
          </w:tcPr>
          <w:p w:rsidR="007E726C" w:rsidRPr="00D12987" w:rsidRDefault="007E726C" w:rsidP="00B94416">
            <w:pPr>
              <w:tabs>
                <w:tab w:val="left" w:pos="57"/>
                <w:tab w:val="left" w:pos="417"/>
              </w:tabs>
              <w:spacing w:before="40" w:after="40"/>
              <w:rPr>
                <w:rFonts w:ascii="Arial" w:hAnsi="Arial"/>
                <w:color w:val="auto"/>
                <w:sz w:val="24"/>
                <w:lang w:val="en"/>
              </w:rPr>
            </w:pPr>
            <w:r w:rsidRPr="00D12987">
              <w:rPr>
                <w:rFonts w:ascii="Arial" w:hAnsi="Arial"/>
                <w:color w:val="auto"/>
                <w:lang w:val="en"/>
              </w:rPr>
              <w:tab/>
            </w:r>
            <w:r w:rsidRPr="00FB4482">
              <w:rPr>
                <w:rFonts w:ascii="Arial" w:hAnsi="Arial"/>
                <w:lang w:val="en"/>
              </w:rPr>
              <w:t xml:space="preserve">Position </w:t>
            </w:r>
            <w:r w:rsidRPr="00FB4482">
              <w:rPr>
                <w:rFonts w:ascii="Arial" w:hAnsi="Arial"/>
                <w:sz w:val="16"/>
                <w:szCs w:val="16"/>
                <w:lang w:val="en"/>
              </w:rPr>
              <w:t>(eg. GP, Psychiatrist)</w:t>
            </w:r>
            <w:r w:rsidR="00B94416">
              <w:rPr>
                <w:rFonts w:ascii="Arial" w:hAnsi="Arial"/>
                <w:sz w:val="16"/>
                <w:szCs w:val="16"/>
                <w:lang w:val="en"/>
              </w:rPr>
              <w:t>:</w:t>
            </w:r>
            <w:r w:rsidR="00867348">
              <w:rPr>
                <w:rFonts w:ascii="Arial" w:hAnsi="Arial"/>
                <w:sz w:val="16"/>
                <w:szCs w:val="16"/>
                <w:lang w:val="en"/>
              </w:rPr>
              <w:t xml:space="preserve">  </w:t>
            </w:r>
            <w:r w:rsidR="00867348" w:rsidRPr="00963807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867348" w:rsidRPr="00963807">
              <w:rPr>
                <w:rFonts w:ascii="Arial" w:hAnsi="Arial" w:cs="Arial"/>
              </w:rPr>
              <w:instrText xml:space="preserve"> FORMTEXT </w:instrText>
            </w:r>
            <w:r w:rsidR="00867348" w:rsidRPr="00963807">
              <w:rPr>
                <w:rFonts w:ascii="Arial" w:hAnsi="Arial" w:cs="Arial"/>
              </w:rPr>
            </w:r>
            <w:r w:rsidR="00867348" w:rsidRPr="00963807">
              <w:rPr>
                <w:rFonts w:ascii="Arial" w:hAnsi="Arial" w:cs="Arial"/>
              </w:rPr>
              <w:fldChar w:fldCharType="separate"/>
            </w:r>
            <w:r w:rsidR="00867348" w:rsidRPr="00963807">
              <w:rPr>
                <w:rFonts w:ascii="Arial" w:hAnsi="Arial" w:cs="Arial"/>
                <w:noProof/>
              </w:rPr>
              <w:t> </w:t>
            </w:r>
            <w:r w:rsidR="00867348" w:rsidRPr="00963807">
              <w:rPr>
                <w:rFonts w:ascii="Arial" w:hAnsi="Arial" w:cs="Arial"/>
                <w:noProof/>
              </w:rPr>
              <w:t> </w:t>
            </w:r>
            <w:r w:rsidR="00867348" w:rsidRPr="00963807">
              <w:rPr>
                <w:rFonts w:ascii="Arial" w:hAnsi="Arial" w:cs="Arial"/>
                <w:noProof/>
              </w:rPr>
              <w:t> </w:t>
            </w:r>
            <w:r w:rsidR="00867348" w:rsidRPr="00963807">
              <w:rPr>
                <w:rFonts w:ascii="Arial" w:hAnsi="Arial" w:cs="Arial"/>
                <w:noProof/>
              </w:rPr>
              <w:t> </w:t>
            </w:r>
            <w:r w:rsidR="00867348" w:rsidRPr="00963807">
              <w:rPr>
                <w:rFonts w:ascii="Arial" w:hAnsi="Arial" w:cs="Arial"/>
                <w:noProof/>
              </w:rPr>
              <w:t> </w:t>
            </w:r>
            <w:r w:rsidR="00867348" w:rsidRPr="00963807">
              <w:rPr>
                <w:rFonts w:ascii="Arial" w:hAnsi="Arial" w:cs="Arial"/>
              </w:rPr>
              <w:fldChar w:fldCharType="end"/>
            </w:r>
          </w:p>
        </w:tc>
      </w:tr>
      <w:tr w:rsidR="007E726C" w:rsidRPr="00D12987" w:rsidTr="0042142D">
        <w:trPr>
          <w:trHeight w:hRule="exact" w:val="340"/>
        </w:trPr>
        <w:tc>
          <w:tcPr>
            <w:tcW w:w="9838" w:type="dxa"/>
            <w:gridSpan w:val="3"/>
            <w:tcBorders>
              <w:bottom w:val="dotted" w:sz="4" w:space="0" w:color="595959" w:themeColor="text1" w:themeTint="A6"/>
            </w:tcBorders>
            <w:shd w:val="clear" w:color="auto" w:fill="FFFFFF"/>
            <w:vAlign w:val="bottom"/>
          </w:tcPr>
          <w:p w:rsidR="007E726C" w:rsidRPr="00D12987" w:rsidRDefault="007E726C" w:rsidP="00B94416">
            <w:pPr>
              <w:tabs>
                <w:tab w:val="left" w:pos="57"/>
                <w:tab w:val="left" w:pos="417"/>
              </w:tabs>
              <w:spacing w:before="40" w:after="40"/>
              <w:rPr>
                <w:rFonts w:ascii="Arial" w:hAnsi="Arial"/>
                <w:color w:val="auto"/>
                <w:sz w:val="24"/>
                <w:lang w:val="en"/>
              </w:rPr>
            </w:pPr>
            <w:r w:rsidRPr="00D12987">
              <w:rPr>
                <w:rFonts w:ascii="Arial" w:hAnsi="Arial"/>
                <w:color w:val="auto"/>
                <w:lang w:val="en"/>
              </w:rPr>
              <w:tab/>
            </w:r>
            <w:r w:rsidRPr="00FB4482">
              <w:rPr>
                <w:rFonts w:ascii="Arial" w:hAnsi="Arial"/>
                <w:lang w:val="en"/>
              </w:rPr>
              <w:t>Service:</w:t>
            </w:r>
            <w:r w:rsidR="00867348">
              <w:rPr>
                <w:rFonts w:ascii="Arial" w:hAnsi="Arial"/>
                <w:lang w:val="en"/>
              </w:rPr>
              <w:t xml:space="preserve">  </w:t>
            </w:r>
            <w:r w:rsidR="00867348" w:rsidRPr="00963807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867348" w:rsidRPr="00963807">
              <w:rPr>
                <w:rFonts w:ascii="Arial" w:hAnsi="Arial" w:cs="Arial"/>
              </w:rPr>
              <w:instrText xml:space="preserve"> FORMTEXT </w:instrText>
            </w:r>
            <w:r w:rsidR="00867348" w:rsidRPr="00963807">
              <w:rPr>
                <w:rFonts w:ascii="Arial" w:hAnsi="Arial" w:cs="Arial"/>
              </w:rPr>
            </w:r>
            <w:r w:rsidR="00867348" w:rsidRPr="00963807">
              <w:rPr>
                <w:rFonts w:ascii="Arial" w:hAnsi="Arial" w:cs="Arial"/>
              </w:rPr>
              <w:fldChar w:fldCharType="separate"/>
            </w:r>
            <w:r w:rsidR="00867348" w:rsidRPr="00963807">
              <w:rPr>
                <w:rFonts w:ascii="Arial" w:hAnsi="Arial" w:cs="Arial"/>
                <w:noProof/>
              </w:rPr>
              <w:t> </w:t>
            </w:r>
            <w:r w:rsidR="00867348" w:rsidRPr="00963807">
              <w:rPr>
                <w:rFonts w:ascii="Arial" w:hAnsi="Arial" w:cs="Arial"/>
                <w:noProof/>
              </w:rPr>
              <w:t> </w:t>
            </w:r>
            <w:r w:rsidR="00867348" w:rsidRPr="00963807">
              <w:rPr>
                <w:rFonts w:ascii="Arial" w:hAnsi="Arial" w:cs="Arial"/>
                <w:noProof/>
              </w:rPr>
              <w:t> </w:t>
            </w:r>
            <w:r w:rsidR="00867348" w:rsidRPr="00963807">
              <w:rPr>
                <w:rFonts w:ascii="Arial" w:hAnsi="Arial" w:cs="Arial"/>
                <w:noProof/>
              </w:rPr>
              <w:t> </w:t>
            </w:r>
            <w:r w:rsidR="00867348" w:rsidRPr="00963807">
              <w:rPr>
                <w:rFonts w:ascii="Arial" w:hAnsi="Arial" w:cs="Arial"/>
                <w:noProof/>
              </w:rPr>
              <w:t> </w:t>
            </w:r>
            <w:r w:rsidR="00867348" w:rsidRPr="00963807">
              <w:rPr>
                <w:rFonts w:ascii="Arial" w:hAnsi="Arial" w:cs="Arial"/>
              </w:rPr>
              <w:fldChar w:fldCharType="end"/>
            </w:r>
          </w:p>
        </w:tc>
      </w:tr>
      <w:tr w:rsidR="007E726C" w:rsidRPr="00534348" w:rsidTr="0042142D">
        <w:trPr>
          <w:trHeight w:hRule="exact" w:val="340"/>
        </w:trPr>
        <w:tc>
          <w:tcPr>
            <w:tcW w:w="9838" w:type="dxa"/>
            <w:gridSpan w:val="3"/>
            <w:tcBorders>
              <w:top w:val="dotted" w:sz="4" w:space="0" w:color="595959" w:themeColor="text1" w:themeTint="A6"/>
              <w:bottom w:val="dotted" w:sz="4" w:space="0" w:color="595959" w:themeColor="text1" w:themeTint="A6"/>
            </w:tcBorders>
            <w:shd w:val="clear" w:color="auto" w:fill="FFFFFF"/>
            <w:vAlign w:val="bottom"/>
          </w:tcPr>
          <w:p w:rsidR="007E726C" w:rsidRPr="00534348" w:rsidRDefault="007E726C" w:rsidP="00B94416">
            <w:pPr>
              <w:tabs>
                <w:tab w:val="left" w:pos="57"/>
                <w:tab w:val="left" w:pos="417"/>
              </w:tabs>
              <w:spacing w:before="40" w:after="40"/>
              <w:rPr>
                <w:rFonts w:ascii="Arial" w:hAnsi="Arial"/>
                <w:color w:val="auto"/>
                <w:lang w:val="en"/>
              </w:rPr>
            </w:pPr>
            <w:r w:rsidRPr="00D12987">
              <w:rPr>
                <w:rFonts w:ascii="Arial" w:hAnsi="Arial"/>
                <w:color w:val="auto"/>
                <w:lang w:val="en"/>
              </w:rPr>
              <w:tab/>
            </w:r>
            <w:r w:rsidRPr="00FB4482">
              <w:rPr>
                <w:rFonts w:ascii="Arial" w:hAnsi="Arial"/>
                <w:lang w:val="en"/>
              </w:rPr>
              <w:t xml:space="preserve">Address:  </w:t>
            </w:r>
            <w:r w:rsidR="00867348" w:rsidRPr="00963807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867348" w:rsidRPr="00963807">
              <w:rPr>
                <w:rFonts w:ascii="Arial" w:hAnsi="Arial" w:cs="Arial"/>
              </w:rPr>
              <w:instrText xml:space="preserve"> FORMTEXT </w:instrText>
            </w:r>
            <w:r w:rsidR="00867348" w:rsidRPr="00963807">
              <w:rPr>
                <w:rFonts w:ascii="Arial" w:hAnsi="Arial" w:cs="Arial"/>
              </w:rPr>
            </w:r>
            <w:r w:rsidR="00867348" w:rsidRPr="00963807">
              <w:rPr>
                <w:rFonts w:ascii="Arial" w:hAnsi="Arial" w:cs="Arial"/>
              </w:rPr>
              <w:fldChar w:fldCharType="separate"/>
            </w:r>
            <w:r w:rsidR="00867348" w:rsidRPr="00963807">
              <w:rPr>
                <w:rFonts w:ascii="Arial" w:hAnsi="Arial" w:cs="Arial"/>
                <w:noProof/>
              </w:rPr>
              <w:t> </w:t>
            </w:r>
            <w:r w:rsidR="00867348" w:rsidRPr="00963807">
              <w:rPr>
                <w:rFonts w:ascii="Arial" w:hAnsi="Arial" w:cs="Arial"/>
                <w:noProof/>
              </w:rPr>
              <w:t> </w:t>
            </w:r>
            <w:r w:rsidR="00867348" w:rsidRPr="00963807">
              <w:rPr>
                <w:rFonts w:ascii="Arial" w:hAnsi="Arial" w:cs="Arial"/>
                <w:noProof/>
              </w:rPr>
              <w:t> </w:t>
            </w:r>
            <w:r w:rsidR="00867348" w:rsidRPr="00963807">
              <w:rPr>
                <w:rFonts w:ascii="Arial" w:hAnsi="Arial" w:cs="Arial"/>
                <w:noProof/>
              </w:rPr>
              <w:t> </w:t>
            </w:r>
            <w:r w:rsidR="00867348" w:rsidRPr="00963807">
              <w:rPr>
                <w:rFonts w:ascii="Arial" w:hAnsi="Arial" w:cs="Arial"/>
                <w:noProof/>
              </w:rPr>
              <w:t> </w:t>
            </w:r>
            <w:r w:rsidR="00867348" w:rsidRPr="00963807">
              <w:rPr>
                <w:rFonts w:ascii="Arial" w:hAnsi="Arial" w:cs="Arial"/>
              </w:rPr>
              <w:fldChar w:fldCharType="end"/>
            </w:r>
          </w:p>
        </w:tc>
      </w:tr>
      <w:tr w:rsidR="007E726C" w:rsidRPr="00534348" w:rsidTr="0042142D">
        <w:trPr>
          <w:trHeight w:hRule="exact" w:val="340"/>
        </w:trPr>
        <w:tc>
          <w:tcPr>
            <w:tcW w:w="9838" w:type="dxa"/>
            <w:gridSpan w:val="3"/>
            <w:tcBorders>
              <w:top w:val="dotted" w:sz="4" w:space="0" w:color="595959" w:themeColor="text1" w:themeTint="A6"/>
            </w:tcBorders>
            <w:shd w:val="clear" w:color="auto" w:fill="FFFFFF"/>
            <w:vAlign w:val="bottom"/>
          </w:tcPr>
          <w:p w:rsidR="007E726C" w:rsidRPr="00D12987" w:rsidRDefault="007501F5" w:rsidP="00582565">
            <w:pPr>
              <w:tabs>
                <w:tab w:val="left" w:pos="57"/>
                <w:tab w:val="left" w:pos="5302"/>
              </w:tabs>
              <w:spacing w:before="40" w:after="40"/>
              <w:rPr>
                <w:rFonts w:ascii="Arial" w:hAnsi="Arial"/>
                <w:color w:val="auto"/>
                <w:lang w:val="en"/>
              </w:rPr>
            </w:pPr>
            <w:r w:rsidRPr="00D12987">
              <w:rPr>
                <w:rFonts w:ascii="Arial" w:hAnsi="Arial"/>
                <w:color w:val="auto"/>
                <w:lang w:val="en"/>
              </w:rPr>
              <w:tab/>
            </w:r>
            <w:r w:rsidR="00F94255">
              <w:rPr>
                <w:rFonts w:ascii="Arial" w:hAnsi="Arial"/>
                <w:color w:val="auto"/>
                <w:lang w:val="en"/>
              </w:rPr>
              <w:t>Email:</w:t>
            </w:r>
            <w:r w:rsidR="00867348">
              <w:rPr>
                <w:rFonts w:ascii="Arial" w:hAnsi="Arial"/>
                <w:color w:val="auto"/>
                <w:lang w:val="en"/>
              </w:rPr>
              <w:t xml:space="preserve">  </w:t>
            </w:r>
            <w:r w:rsidR="00867348" w:rsidRPr="00963807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867348" w:rsidRPr="00963807">
              <w:rPr>
                <w:rFonts w:ascii="Arial" w:hAnsi="Arial" w:cs="Arial"/>
              </w:rPr>
              <w:instrText xml:space="preserve"> FORMTEXT </w:instrText>
            </w:r>
            <w:r w:rsidR="00867348" w:rsidRPr="00963807">
              <w:rPr>
                <w:rFonts w:ascii="Arial" w:hAnsi="Arial" w:cs="Arial"/>
              </w:rPr>
            </w:r>
            <w:r w:rsidR="00867348" w:rsidRPr="00963807">
              <w:rPr>
                <w:rFonts w:ascii="Arial" w:hAnsi="Arial" w:cs="Arial"/>
              </w:rPr>
              <w:fldChar w:fldCharType="separate"/>
            </w:r>
            <w:r w:rsidR="00867348" w:rsidRPr="00963807">
              <w:rPr>
                <w:rFonts w:ascii="Arial" w:hAnsi="Arial" w:cs="Arial"/>
                <w:noProof/>
              </w:rPr>
              <w:t> </w:t>
            </w:r>
            <w:r w:rsidR="00867348" w:rsidRPr="00963807">
              <w:rPr>
                <w:rFonts w:ascii="Arial" w:hAnsi="Arial" w:cs="Arial"/>
                <w:noProof/>
              </w:rPr>
              <w:t> </w:t>
            </w:r>
            <w:r w:rsidR="00867348" w:rsidRPr="00963807">
              <w:rPr>
                <w:rFonts w:ascii="Arial" w:hAnsi="Arial" w:cs="Arial"/>
                <w:noProof/>
              </w:rPr>
              <w:t> </w:t>
            </w:r>
            <w:r w:rsidR="00867348" w:rsidRPr="00963807">
              <w:rPr>
                <w:rFonts w:ascii="Arial" w:hAnsi="Arial" w:cs="Arial"/>
                <w:noProof/>
              </w:rPr>
              <w:t> </w:t>
            </w:r>
            <w:r w:rsidR="00867348" w:rsidRPr="00963807">
              <w:rPr>
                <w:rFonts w:ascii="Arial" w:hAnsi="Arial" w:cs="Arial"/>
                <w:noProof/>
              </w:rPr>
              <w:t> </w:t>
            </w:r>
            <w:r w:rsidR="00867348" w:rsidRPr="00963807">
              <w:rPr>
                <w:rFonts w:ascii="Arial" w:hAnsi="Arial" w:cs="Arial"/>
              </w:rPr>
              <w:fldChar w:fldCharType="end"/>
            </w:r>
            <w:r w:rsidR="00582565" w:rsidRPr="00582565">
              <w:rPr>
                <w:rFonts w:ascii="Arial" w:hAnsi="Arial" w:cs="Arial"/>
              </w:rPr>
              <w:t xml:space="preserve"> </w:t>
            </w:r>
            <w:r w:rsidR="00582565">
              <w:rPr>
                <w:rFonts w:ascii="Arial" w:hAnsi="Arial" w:cs="Arial"/>
              </w:rPr>
              <w:tab/>
              <w:t xml:space="preserve"> </w:t>
            </w:r>
            <w:r w:rsidR="00582565" w:rsidRPr="00582565">
              <w:rPr>
                <w:rFonts w:ascii="Arial" w:hAnsi="Arial" w:cs="Arial"/>
                <w:b/>
              </w:rPr>
              <w:t>Referrer’s signature</w:t>
            </w:r>
            <w:r w:rsidR="00582565">
              <w:rPr>
                <w:rFonts w:ascii="Arial" w:hAnsi="Arial" w:cs="Arial"/>
              </w:rPr>
              <w:t>:</w:t>
            </w:r>
          </w:p>
        </w:tc>
      </w:tr>
      <w:tr w:rsidR="00867348" w:rsidRPr="00534348" w:rsidTr="000A1999">
        <w:trPr>
          <w:trHeight w:hRule="exact" w:val="340"/>
        </w:trPr>
        <w:tc>
          <w:tcPr>
            <w:tcW w:w="3279" w:type="dxa"/>
            <w:shd w:val="clear" w:color="auto" w:fill="FFFFFF"/>
            <w:vAlign w:val="bottom"/>
          </w:tcPr>
          <w:p w:rsidR="00867348" w:rsidRPr="00D12987" w:rsidRDefault="00867348" w:rsidP="00867348">
            <w:pPr>
              <w:tabs>
                <w:tab w:val="left" w:pos="57"/>
                <w:tab w:val="left" w:pos="417"/>
              </w:tabs>
              <w:spacing w:before="40" w:after="40"/>
              <w:rPr>
                <w:rFonts w:ascii="Arial" w:hAnsi="Arial"/>
                <w:color w:val="auto"/>
                <w:lang w:val="en"/>
              </w:rPr>
            </w:pPr>
            <w:r>
              <w:rPr>
                <w:rFonts w:ascii="Arial" w:hAnsi="Arial"/>
                <w:lang w:val="en"/>
              </w:rPr>
              <w:tab/>
            </w:r>
            <w:r w:rsidRPr="00FB4482">
              <w:rPr>
                <w:rFonts w:ascii="Arial" w:hAnsi="Arial"/>
                <w:lang w:val="en"/>
              </w:rPr>
              <w:t>Referral date:</w:t>
            </w:r>
            <w:r>
              <w:rPr>
                <w:rFonts w:ascii="Arial" w:hAnsi="Arial"/>
                <w:lang w:val="en"/>
              </w:rPr>
              <w:t xml:space="preserve"> </w:t>
            </w:r>
            <w:r w:rsidRPr="00FB4482">
              <w:rPr>
                <w:rFonts w:ascii="Arial" w:hAnsi="Arial"/>
                <w:sz w:val="24"/>
                <w:lang w:val="en"/>
              </w:rPr>
              <w:t xml:space="preserve"> </w:t>
            </w:r>
            <w:r w:rsidRPr="00963807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63807">
              <w:rPr>
                <w:rFonts w:ascii="Arial" w:hAnsi="Arial" w:cs="Arial"/>
              </w:rPr>
              <w:instrText xml:space="preserve"> FORMTEXT </w:instrText>
            </w:r>
            <w:r w:rsidRPr="00963807">
              <w:rPr>
                <w:rFonts w:ascii="Arial" w:hAnsi="Arial" w:cs="Arial"/>
              </w:rPr>
            </w:r>
            <w:r w:rsidRPr="00963807">
              <w:rPr>
                <w:rFonts w:ascii="Arial" w:hAnsi="Arial" w:cs="Arial"/>
              </w:rPr>
              <w:fldChar w:fldCharType="separate"/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</w:rPr>
              <w:fldChar w:fldCharType="end"/>
            </w:r>
            <w:r w:rsidRPr="00FB4482">
              <w:rPr>
                <w:rFonts w:ascii="Arial" w:hAnsi="Arial"/>
                <w:sz w:val="24"/>
                <w:lang w:val="en"/>
              </w:rPr>
              <w:t>/</w:t>
            </w:r>
            <w:r w:rsidRPr="00963807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63807">
              <w:rPr>
                <w:rFonts w:ascii="Arial" w:hAnsi="Arial" w:cs="Arial"/>
              </w:rPr>
              <w:instrText xml:space="preserve"> FORMTEXT </w:instrText>
            </w:r>
            <w:r w:rsidRPr="00963807">
              <w:rPr>
                <w:rFonts w:ascii="Arial" w:hAnsi="Arial" w:cs="Arial"/>
              </w:rPr>
            </w:r>
            <w:r w:rsidRPr="00963807">
              <w:rPr>
                <w:rFonts w:ascii="Arial" w:hAnsi="Arial" w:cs="Arial"/>
              </w:rPr>
              <w:fldChar w:fldCharType="separate"/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</w:rPr>
              <w:fldChar w:fldCharType="end"/>
            </w:r>
            <w:r w:rsidRPr="00FB4482">
              <w:rPr>
                <w:rFonts w:ascii="Arial" w:hAnsi="Arial"/>
                <w:sz w:val="24"/>
                <w:lang w:val="en"/>
              </w:rPr>
              <w:t>/</w:t>
            </w:r>
            <w:r w:rsidRPr="00963807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63807">
              <w:rPr>
                <w:rFonts w:ascii="Arial" w:hAnsi="Arial" w:cs="Arial"/>
              </w:rPr>
              <w:instrText xml:space="preserve"> FORMTEXT </w:instrText>
            </w:r>
            <w:r w:rsidRPr="00963807">
              <w:rPr>
                <w:rFonts w:ascii="Arial" w:hAnsi="Arial" w:cs="Arial"/>
              </w:rPr>
            </w:r>
            <w:r w:rsidRPr="00963807">
              <w:rPr>
                <w:rFonts w:ascii="Arial" w:hAnsi="Arial" w:cs="Arial"/>
              </w:rPr>
              <w:fldChar w:fldCharType="separate"/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</w:rPr>
              <w:fldChar w:fldCharType="end"/>
            </w:r>
            <w:r>
              <w:rPr>
                <w:rFonts w:ascii="Arial" w:hAnsi="Arial"/>
                <w:color w:val="auto"/>
                <w:sz w:val="22"/>
                <w:szCs w:val="22"/>
                <w:lang w:val="en"/>
              </w:rPr>
              <w:t xml:space="preserve">        </w:t>
            </w:r>
          </w:p>
        </w:tc>
        <w:tc>
          <w:tcPr>
            <w:tcW w:w="3279" w:type="dxa"/>
            <w:shd w:val="clear" w:color="auto" w:fill="FFFFFF"/>
            <w:vAlign w:val="bottom"/>
          </w:tcPr>
          <w:p w:rsidR="00867348" w:rsidRPr="00D12987" w:rsidRDefault="00867348" w:rsidP="00867348">
            <w:pPr>
              <w:tabs>
                <w:tab w:val="left" w:pos="57"/>
                <w:tab w:val="left" w:pos="417"/>
              </w:tabs>
              <w:spacing w:before="40" w:after="40"/>
              <w:rPr>
                <w:rFonts w:ascii="Arial" w:hAnsi="Arial"/>
                <w:color w:val="auto"/>
                <w:lang w:val="en"/>
              </w:rPr>
            </w:pPr>
            <w:r>
              <w:rPr>
                <w:rFonts w:ascii="Arial" w:hAnsi="Arial"/>
                <w:lang w:val="en"/>
              </w:rPr>
              <w:tab/>
            </w:r>
            <w:r w:rsidRPr="00FB4482">
              <w:rPr>
                <w:rFonts w:ascii="Arial" w:hAnsi="Arial"/>
                <w:lang w:val="en"/>
              </w:rPr>
              <w:t>Phone N</w:t>
            </w:r>
            <w:r w:rsidRPr="00FB4482">
              <w:rPr>
                <w:rFonts w:ascii="Arial" w:hAnsi="Arial"/>
                <w:u w:val="single"/>
                <w:vertAlign w:val="superscript"/>
                <w:lang w:val="en"/>
              </w:rPr>
              <w:t>o</w:t>
            </w:r>
            <w:r w:rsidRPr="00FB4482">
              <w:rPr>
                <w:rFonts w:ascii="Arial" w:hAnsi="Arial"/>
                <w:lang w:val="en"/>
              </w:rPr>
              <w:t>:</w:t>
            </w:r>
            <w:r>
              <w:rPr>
                <w:rFonts w:ascii="Arial" w:hAnsi="Arial"/>
                <w:lang w:val="en"/>
              </w:rPr>
              <w:t xml:space="preserve"> </w:t>
            </w:r>
            <w:r w:rsidRPr="00FB4482">
              <w:rPr>
                <w:rFonts w:ascii="Arial" w:hAnsi="Arial"/>
                <w:lang w:val="en"/>
              </w:rPr>
              <w:t xml:space="preserve"> </w:t>
            </w:r>
            <w:r w:rsidRPr="00963807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63807">
              <w:rPr>
                <w:rFonts w:ascii="Arial" w:hAnsi="Arial" w:cs="Arial"/>
              </w:rPr>
              <w:instrText xml:space="preserve"> FORMTEXT </w:instrText>
            </w:r>
            <w:r w:rsidRPr="00963807">
              <w:rPr>
                <w:rFonts w:ascii="Arial" w:hAnsi="Arial" w:cs="Arial"/>
              </w:rPr>
            </w:r>
            <w:r w:rsidRPr="00963807">
              <w:rPr>
                <w:rFonts w:ascii="Arial" w:hAnsi="Arial" w:cs="Arial"/>
              </w:rPr>
              <w:fldChar w:fldCharType="separate"/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</w:rPr>
              <w:fldChar w:fldCharType="end"/>
            </w:r>
          </w:p>
        </w:tc>
        <w:tc>
          <w:tcPr>
            <w:tcW w:w="3280" w:type="dxa"/>
            <w:shd w:val="clear" w:color="auto" w:fill="FFFFFF"/>
            <w:vAlign w:val="bottom"/>
          </w:tcPr>
          <w:p w:rsidR="00867348" w:rsidRPr="00D12987" w:rsidRDefault="00867348" w:rsidP="00B94416">
            <w:pPr>
              <w:tabs>
                <w:tab w:val="left" w:pos="57"/>
                <w:tab w:val="left" w:pos="417"/>
              </w:tabs>
              <w:spacing w:before="40" w:after="40"/>
              <w:rPr>
                <w:rFonts w:ascii="Arial" w:hAnsi="Arial"/>
                <w:color w:val="auto"/>
                <w:lang w:val="en"/>
              </w:rPr>
            </w:pPr>
            <w:r>
              <w:rPr>
                <w:rFonts w:ascii="Arial" w:hAnsi="Arial"/>
                <w:lang w:val="en"/>
              </w:rPr>
              <w:tab/>
            </w:r>
            <w:r w:rsidRPr="00FB4482">
              <w:rPr>
                <w:rFonts w:ascii="Arial" w:hAnsi="Arial"/>
                <w:lang w:val="en"/>
              </w:rPr>
              <w:t>Fax N</w:t>
            </w:r>
            <w:r w:rsidRPr="00FB4482">
              <w:rPr>
                <w:rFonts w:ascii="Arial" w:hAnsi="Arial"/>
                <w:u w:val="single"/>
                <w:vertAlign w:val="superscript"/>
                <w:lang w:val="en"/>
              </w:rPr>
              <w:t>o</w:t>
            </w:r>
            <w:r w:rsidRPr="00FB4482">
              <w:rPr>
                <w:rFonts w:ascii="Arial" w:hAnsi="Arial"/>
                <w:sz w:val="24"/>
                <w:lang w:val="en"/>
              </w:rPr>
              <w:t xml:space="preserve">:  </w:t>
            </w:r>
            <w:r w:rsidRPr="00963807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63807">
              <w:rPr>
                <w:rFonts w:ascii="Arial" w:hAnsi="Arial" w:cs="Arial"/>
              </w:rPr>
              <w:instrText xml:space="preserve"> FORMTEXT </w:instrText>
            </w:r>
            <w:r w:rsidRPr="00963807">
              <w:rPr>
                <w:rFonts w:ascii="Arial" w:hAnsi="Arial" w:cs="Arial"/>
              </w:rPr>
            </w:r>
            <w:r w:rsidRPr="00963807">
              <w:rPr>
                <w:rFonts w:ascii="Arial" w:hAnsi="Arial" w:cs="Arial"/>
              </w:rPr>
              <w:fldChar w:fldCharType="separate"/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</w:rPr>
              <w:fldChar w:fldCharType="end"/>
            </w:r>
          </w:p>
        </w:tc>
      </w:tr>
    </w:tbl>
    <w:p w:rsidR="000C3239" w:rsidRDefault="000C3239" w:rsidP="002D6E9F">
      <w:pPr>
        <w:pStyle w:val="ListParagraph"/>
        <w:widowControl w:val="0"/>
        <w:spacing w:line="276" w:lineRule="auto"/>
        <w:rPr>
          <w:rFonts w:ascii="Goudy Old Style" w:hAnsi="Goudy Old Style"/>
          <w:sz w:val="10"/>
          <w:szCs w:val="10"/>
        </w:rPr>
      </w:pPr>
    </w:p>
    <w:tbl>
      <w:tblPr>
        <w:tblW w:w="5035" w:type="pct"/>
        <w:jc w:val="center"/>
        <w:tblInd w:w="-137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52"/>
        <w:gridCol w:w="2662"/>
        <w:gridCol w:w="769"/>
        <w:gridCol w:w="1358"/>
        <w:gridCol w:w="1190"/>
        <w:gridCol w:w="3198"/>
      </w:tblGrid>
      <w:tr w:rsidR="000C3239" w:rsidRPr="00D12987" w:rsidTr="0085670A">
        <w:trPr>
          <w:jc w:val="center"/>
        </w:trPr>
        <w:tc>
          <w:tcPr>
            <w:tcW w:w="5000" w:type="pct"/>
            <w:gridSpan w:val="6"/>
            <w:tcBorders>
              <w:bottom w:val="nil"/>
            </w:tcBorders>
            <w:shd w:val="clear" w:color="auto" w:fill="FFFFFF"/>
            <w:vAlign w:val="bottom"/>
          </w:tcPr>
          <w:p w:rsidR="000C3239" w:rsidRPr="00D12987" w:rsidRDefault="000C3239" w:rsidP="000C3239">
            <w:pPr>
              <w:tabs>
                <w:tab w:val="left" w:pos="57"/>
                <w:tab w:val="left" w:pos="417"/>
              </w:tabs>
              <w:spacing w:before="40" w:after="40"/>
              <w:rPr>
                <w:rFonts w:ascii="Arial" w:hAnsi="Arial"/>
                <w:color w:val="auto"/>
                <w:sz w:val="24"/>
                <w:lang w:val="en"/>
              </w:rPr>
            </w:pPr>
            <w:r w:rsidRPr="00D12987">
              <w:rPr>
                <w:rFonts w:ascii="Arial" w:hAnsi="Arial"/>
                <w:color w:val="auto"/>
                <w:lang w:val="en"/>
              </w:rPr>
              <w:tab/>
            </w:r>
            <w:r w:rsidR="00943124" w:rsidRPr="00943124">
              <w:rPr>
                <w:rFonts w:ascii="Arial" w:hAnsi="Arial"/>
                <w:b/>
                <w:smallCaps/>
                <w:color w:val="007A91"/>
                <w:sz w:val="28"/>
                <w:u w:val="single"/>
                <w:lang w:val="en"/>
              </w:rPr>
              <w:t>Please List Any Other Services The Young Person Is Engaged With</w:t>
            </w:r>
            <w:r w:rsidR="00943124" w:rsidRPr="00943124">
              <w:rPr>
                <w:rFonts w:ascii="Arial" w:hAnsi="Arial"/>
                <w:b/>
                <w:smallCaps/>
                <w:color w:val="007A91"/>
                <w:sz w:val="28"/>
                <w:lang w:val="en"/>
              </w:rPr>
              <w:t>:</w:t>
            </w:r>
          </w:p>
        </w:tc>
      </w:tr>
      <w:tr w:rsidR="00435B8F" w:rsidRPr="0042142D" w:rsidTr="0085670A">
        <w:trPr>
          <w:trHeight w:hRule="exact" w:val="340"/>
          <w:jc w:val="center"/>
        </w:trPr>
        <w:tc>
          <w:tcPr>
            <w:tcW w:w="332" w:type="pct"/>
            <w:tcBorders>
              <w:top w:val="nil"/>
              <w:bottom w:val="dotted" w:sz="4" w:space="0" w:color="595959" w:themeColor="text1" w:themeTint="A6"/>
            </w:tcBorders>
            <w:shd w:val="clear" w:color="auto" w:fill="FFFFFF"/>
            <w:vAlign w:val="bottom"/>
          </w:tcPr>
          <w:p w:rsidR="00900ED0" w:rsidRPr="0042142D" w:rsidRDefault="00900ED0" w:rsidP="0042142D">
            <w:pPr>
              <w:tabs>
                <w:tab w:val="left" w:pos="57"/>
                <w:tab w:val="left" w:pos="417"/>
              </w:tabs>
              <w:spacing w:before="40" w:after="40"/>
              <w:rPr>
                <w:rFonts w:ascii="Arial" w:hAnsi="Arial"/>
                <w:color w:val="auto"/>
                <w:lang w:val="en"/>
              </w:rPr>
            </w:pPr>
            <w:r w:rsidRPr="00D12987">
              <w:rPr>
                <w:rFonts w:ascii="Arial" w:hAnsi="Arial"/>
                <w:color w:val="auto"/>
                <w:lang w:val="en"/>
              </w:rPr>
              <w:tab/>
            </w:r>
            <w:r>
              <w:rPr>
                <w:rFonts w:ascii="Arial" w:hAnsi="Arial"/>
                <w:color w:val="auto"/>
                <w:lang w:val="en"/>
              </w:rPr>
              <w:t>Name</w:t>
            </w:r>
            <w:r w:rsidRPr="0042142D">
              <w:rPr>
                <w:rFonts w:ascii="Arial" w:hAnsi="Arial"/>
                <w:color w:val="auto"/>
                <w:lang w:val="en"/>
              </w:rPr>
              <w:t xml:space="preserve">:  </w:t>
            </w:r>
          </w:p>
        </w:tc>
        <w:tc>
          <w:tcPr>
            <w:tcW w:w="1354" w:type="pct"/>
            <w:tcBorders>
              <w:top w:val="nil"/>
              <w:bottom w:val="dotted" w:sz="4" w:space="0" w:color="595959" w:themeColor="text1" w:themeTint="A6"/>
            </w:tcBorders>
            <w:shd w:val="clear" w:color="auto" w:fill="FFFFFF"/>
          </w:tcPr>
          <w:p w:rsidR="00900ED0" w:rsidRPr="0042142D" w:rsidRDefault="00900ED0" w:rsidP="0042142D">
            <w:pPr>
              <w:tabs>
                <w:tab w:val="left" w:pos="57"/>
                <w:tab w:val="left" w:pos="417"/>
              </w:tabs>
              <w:spacing w:before="40" w:after="40"/>
              <w:rPr>
                <w:rFonts w:ascii="Arial" w:hAnsi="Arial"/>
                <w:color w:val="auto"/>
                <w:lang w:val="en"/>
              </w:rPr>
            </w:pPr>
            <w:r w:rsidRPr="0042142D">
              <w:rPr>
                <w:rFonts w:ascii="Arial" w:hAnsi="Arial"/>
                <w:color w:val="auto"/>
                <w:lang w:val="en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2142D">
              <w:rPr>
                <w:rFonts w:ascii="Arial" w:hAnsi="Arial"/>
                <w:color w:val="auto"/>
                <w:lang w:val="en"/>
              </w:rPr>
              <w:instrText xml:space="preserve"> FORMTEXT </w:instrText>
            </w:r>
            <w:r w:rsidRPr="0042142D">
              <w:rPr>
                <w:rFonts w:ascii="Arial" w:hAnsi="Arial"/>
                <w:color w:val="auto"/>
                <w:lang w:val="en"/>
              </w:rPr>
            </w:r>
            <w:r w:rsidRPr="0042142D">
              <w:rPr>
                <w:rFonts w:ascii="Arial" w:hAnsi="Arial"/>
                <w:color w:val="auto"/>
                <w:lang w:val="en"/>
              </w:rPr>
              <w:fldChar w:fldCharType="separate"/>
            </w:r>
            <w:r w:rsidRPr="0042142D">
              <w:rPr>
                <w:rFonts w:ascii="Arial" w:hAnsi="Arial"/>
                <w:color w:val="auto"/>
                <w:lang w:val="en"/>
              </w:rPr>
              <w:t> </w:t>
            </w:r>
            <w:r w:rsidRPr="0042142D">
              <w:rPr>
                <w:rFonts w:ascii="Arial" w:hAnsi="Arial"/>
                <w:color w:val="auto"/>
                <w:lang w:val="en"/>
              </w:rPr>
              <w:t> </w:t>
            </w:r>
            <w:r w:rsidRPr="0042142D">
              <w:rPr>
                <w:rFonts w:ascii="Arial" w:hAnsi="Arial"/>
                <w:color w:val="auto"/>
                <w:lang w:val="en"/>
              </w:rPr>
              <w:t> </w:t>
            </w:r>
            <w:r w:rsidRPr="0042142D">
              <w:rPr>
                <w:rFonts w:ascii="Arial" w:hAnsi="Arial"/>
                <w:color w:val="auto"/>
                <w:lang w:val="en"/>
              </w:rPr>
              <w:t> </w:t>
            </w:r>
            <w:r w:rsidRPr="0042142D">
              <w:rPr>
                <w:rFonts w:ascii="Arial" w:hAnsi="Arial"/>
                <w:color w:val="auto"/>
                <w:lang w:val="en"/>
              </w:rPr>
              <w:t> </w:t>
            </w:r>
            <w:r w:rsidRPr="0042142D">
              <w:rPr>
                <w:rFonts w:ascii="Arial" w:hAnsi="Arial"/>
                <w:color w:val="auto"/>
                <w:lang w:val="en"/>
              </w:rPr>
              <w:fldChar w:fldCharType="end"/>
            </w:r>
          </w:p>
        </w:tc>
        <w:tc>
          <w:tcPr>
            <w:tcW w:w="391" w:type="pct"/>
            <w:tcBorders>
              <w:top w:val="nil"/>
              <w:bottom w:val="dotted" w:sz="4" w:space="0" w:color="595959" w:themeColor="text1" w:themeTint="A6"/>
            </w:tcBorders>
            <w:shd w:val="clear" w:color="auto" w:fill="FFFFFF"/>
          </w:tcPr>
          <w:p w:rsidR="00900ED0" w:rsidRPr="0042142D" w:rsidRDefault="00900ED0" w:rsidP="0042142D">
            <w:pPr>
              <w:tabs>
                <w:tab w:val="left" w:pos="57"/>
                <w:tab w:val="left" w:pos="417"/>
              </w:tabs>
              <w:spacing w:before="40" w:after="40"/>
              <w:rPr>
                <w:rFonts w:ascii="Arial" w:hAnsi="Arial"/>
                <w:color w:val="auto"/>
                <w:lang w:val="en"/>
              </w:rPr>
            </w:pPr>
            <w:r w:rsidRPr="0042142D">
              <w:rPr>
                <w:rFonts w:ascii="Arial" w:hAnsi="Arial"/>
                <w:color w:val="auto"/>
                <w:lang w:val="en"/>
              </w:rPr>
              <w:t>Position:</w:t>
            </w:r>
          </w:p>
        </w:tc>
        <w:tc>
          <w:tcPr>
            <w:tcW w:w="691" w:type="pct"/>
            <w:tcBorders>
              <w:top w:val="nil"/>
              <w:bottom w:val="dotted" w:sz="4" w:space="0" w:color="595959" w:themeColor="text1" w:themeTint="A6"/>
            </w:tcBorders>
            <w:shd w:val="clear" w:color="auto" w:fill="FFFFFF"/>
          </w:tcPr>
          <w:p w:rsidR="00900ED0" w:rsidRPr="0042142D" w:rsidRDefault="00900ED0" w:rsidP="0042142D">
            <w:pPr>
              <w:tabs>
                <w:tab w:val="left" w:pos="57"/>
                <w:tab w:val="left" w:pos="417"/>
              </w:tabs>
              <w:spacing w:before="40" w:after="40"/>
              <w:rPr>
                <w:rFonts w:ascii="Arial" w:hAnsi="Arial"/>
                <w:color w:val="auto"/>
                <w:lang w:val="en"/>
              </w:rPr>
            </w:pPr>
            <w:r w:rsidRPr="0042142D">
              <w:rPr>
                <w:rFonts w:ascii="Arial" w:hAnsi="Arial"/>
                <w:color w:val="auto"/>
                <w:lang w:val="en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2142D">
              <w:rPr>
                <w:rFonts w:ascii="Arial" w:hAnsi="Arial"/>
                <w:color w:val="auto"/>
                <w:lang w:val="en"/>
              </w:rPr>
              <w:instrText xml:space="preserve"> FORMTEXT </w:instrText>
            </w:r>
            <w:r w:rsidRPr="0042142D">
              <w:rPr>
                <w:rFonts w:ascii="Arial" w:hAnsi="Arial"/>
                <w:color w:val="auto"/>
                <w:lang w:val="en"/>
              </w:rPr>
            </w:r>
            <w:r w:rsidRPr="0042142D">
              <w:rPr>
                <w:rFonts w:ascii="Arial" w:hAnsi="Arial"/>
                <w:color w:val="auto"/>
                <w:lang w:val="en"/>
              </w:rPr>
              <w:fldChar w:fldCharType="separate"/>
            </w:r>
            <w:r w:rsidRPr="0042142D">
              <w:rPr>
                <w:rFonts w:ascii="Arial" w:hAnsi="Arial"/>
                <w:color w:val="auto"/>
                <w:lang w:val="en"/>
              </w:rPr>
              <w:t> </w:t>
            </w:r>
            <w:r w:rsidRPr="0042142D">
              <w:rPr>
                <w:rFonts w:ascii="Arial" w:hAnsi="Arial"/>
                <w:color w:val="auto"/>
                <w:lang w:val="en"/>
              </w:rPr>
              <w:t> </w:t>
            </w:r>
            <w:r w:rsidRPr="0042142D">
              <w:rPr>
                <w:rFonts w:ascii="Arial" w:hAnsi="Arial"/>
                <w:color w:val="auto"/>
                <w:lang w:val="en"/>
              </w:rPr>
              <w:t> </w:t>
            </w:r>
            <w:r w:rsidRPr="0042142D">
              <w:rPr>
                <w:rFonts w:ascii="Arial" w:hAnsi="Arial"/>
                <w:color w:val="auto"/>
                <w:lang w:val="en"/>
              </w:rPr>
              <w:t> </w:t>
            </w:r>
            <w:r w:rsidRPr="0042142D">
              <w:rPr>
                <w:rFonts w:ascii="Arial" w:hAnsi="Arial"/>
                <w:color w:val="auto"/>
                <w:lang w:val="en"/>
              </w:rPr>
              <w:t> </w:t>
            </w:r>
            <w:r w:rsidRPr="0042142D">
              <w:rPr>
                <w:rFonts w:ascii="Arial" w:hAnsi="Arial"/>
                <w:color w:val="auto"/>
                <w:lang w:val="en"/>
              </w:rPr>
              <w:fldChar w:fldCharType="end"/>
            </w:r>
            <w:r w:rsidRPr="0042142D">
              <w:rPr>
                <w:rFonts w:ascii="Arial" w:hAnsi="Arial"/>
                <w:color w:val="auto"/>
                <w:lang w:val="en"/>
              </w:rPr>
              <w:t xml:space="preserve">  </w:t>
            </w:r>
          </w:p>
        </w:tc>
        <w:tc>
          <w:tcPr>
            <w:tcW w:w="605" w:type="pct"/>
            <w:tcBorders>
              <w:top w:val="nil"/>
              <w:bottom w:val="dotted" w:sz="4" w:space="0" w:color="595959" w:themeColor="text1" w:themeTint="A6"/>
            </w:tcBorders>
            <w:shd w:val="clear" w:color="auto" w:fill="FFFFFF"/>
          </w:tcPr>
          <w:p w:rsidR="00900ED0" w:rsidRPr="0042142D" w:rsidRDefault="00900ED0" w:rsidP="0042142D">
            <w:pPr>
              <w:tabs>
                <w:tab w:val="left" w:pos="57"/>
                <w:tab w:val="left" w:pos="417"/>
              </w:tabs>
              <w:spacing w:before="40" w:after="40"/>
              <w:rPr>
                <w:rFonts w:ascii="Arial" w:hAnsi="Arial"/>
                <w:color w:val="auto"/>
                <w:lang w:val="en"/>
              </w:rPr>
            </w:pPr>
            <w:r w:rsidRPr="0042142D">
              <w:rPr>
                <w:rFonts w:ascii="Arial" w:hAnsi="Arial"/>
                <w:color w:val="auto"/>
                <w:lang w:val="en"/>
              </w:rPr>
              <w:t xml:space="preserve">Organisation:  </w:t>
            </w:r>
          </w:p>
        </w:tc>
        <w:tc>
          <w:tcPr>
            <w:tcW w:w="1628" w:type="pct"/>
            <w:tcBorders>
              <w:top w:val="nil"/>
              <w:bottom w:val="dotted" w:sz="4" w:space="0" w:color="595959" w:themeColor="text1" w:themeTint="A6"/>
            </w:tcBorders>
            <w:shd w:val="clear" w:color="auto" w:fill="FFFFFF"/>
          </w:tcPr>
          <w:p w:rsidR="00900ED0" w:rsidRPr="0042142D" w:rsidRDefault="00900ED0" w:rsidP="0042142D">
            <w:pPr>
              <w:tabs>
                <w:tab w:val="left" w:pos="57"/>
                <w:tab w:val="left" w:pos="417"/>
              </w:tabs>
              <w:spacing w:before="40" w:after="40"/>
              <w:rPr>
                <w:rFonts w:ascii="Arial" w:hAnsi="Arial"/>
                <w:color w:val="auto"/>
                <w:lang w:val="en"/>
              </w:rPr>
            </w:pPr>
            <w:r w:rsidRPr="0042142D">
              <w:rPr>
                <w:rFonts w:ascii="Arial" w:hAnsi="Arial"/>
                <w:color w:val="auto"/>
                <w:lang w:val="en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2142D">
              <w:rPr>
                <w:rFonts w:ascii="Arial" w:hAnsi="Arial"/>
                <w:color w:val="auto"/>
                <w:lang w:val="en"/>
              </w:rPr>
              <w:instrText xml:space="preserve"> FORMTEXT </w:instrText>
            </w:r>
            <w:r w:rsidRPr="0042142D">
              <w:rPr>
                <w:rFonts w:ascii="Arial" w:hAnsi="Arial"/>
                <w:color w:val="auto"/>
                <w:lang w:val="en"/>
              </w:rPr>
            </w:r>
            <w:r w:rsidRPr="0042142D">
              <w:rPr>
                <w:rFonts w:ascii="Arial" w:hAnsi="Arial"/>
                <w:color w:val="auto"/>
                <w:lang w:val="en"/>
              </w:rPr>
              <w:fldChar w:fldCharType="separate"/>
            </w:r>
            <w:r w:rsidRPr="0042142D">
              <w:rPr>
                <w:rFonts w:ascii="Arial" w:hAnsi="Arial"/>
                <w:color w:val="auto"/>
                <w:lang w:val="en"/>
              </w:rPr>
              <w:t> </w:t>
            </w:r>
            <w:r w:rsidRPr="0042142D">
              <w:rPr>
                <w:rFonts w:ascii="Arial" w:hAnsi="Arial"/>
                <w:color w:val="auto"/>
                <w:lang w:val="en"/>
              </w:rPr>
              <w:t> </w:t>
            </w:r>
            <w:r w:rsidRPr="0042142D">
              <w:rPr>
                <w:rFonts w:ascii="Arial" w:hAnsi="Arial"/>
                <w:color w:val="auto"/>
                <w:lang w:val="en"/>
              </w:rPr>
              <w:t> </w:t>
            </w:r>
            <w:r w:rsidRPr="0042142D">
              <w:rPr>
                <w:rFonts w:ascii="Arial" w:hAnsi="Arial"/>
                <w:color w:val="auto"/>
                <w:lang w:val="en"/>
              </w:rPr>
              <w:t> </w:t>
            </w:r>
            <w:r w:rsidRPr="0042142D">
              <w:rPr>
                <w:rFonts w:ascii="Arial" w:hAnsi="Arial"/>
                <w:color w:val="auto"/>
                <w:lang w:val="en"/>
              </w:rPr>
              <w:t> </w:t>
            </w:r>
            <w:r w:rsidRPr="0042142D">
              <w:rPr>
                <w:rFonts w:ascii="Arial" w:hAnsi="Arial"/>
                <w:color w:val="auto"/>
                <w:lang w:val="en"/>
              </w:rPr>
              <w:fldChar w:fldCharType="end"/>
            </w:r>
          </w:p>
        </w:tc>
      </w:tr>
      <w:tr w:rsidR="00435B8F" w:rsidRPr="00D12987" w:rsidTr="0085670A">
        <w:trPr>
          <w:trHeight w:hRule="exact" w:val="340"/>
          <w:jc w:val="center"/>
        </w:trPr>
        <w:tc>
          <w:tcPr>
            <w:tcW w:w="332" w:type="pct"/>
            <w:tcBorders>
              <w:top w:val="dotted" w:sz="4" w:space="0" w:color="595959" w:themeColor="text1" w:themeTint="A6"/>
              <w:bottom w:val="dotted" w:sz="4" w:space="0" w:color="595959" w:themeColor="text1" w:themeTint="A6"/>
            </w:tcBorders>
            <w:shd w:val="clear" w:color="auto" w:fill="FFFFFF"/>
            <w:vAlign w:val="bottom"/>
          </w:tcPr>
          <w:p w:rsidR="00900ED0" w:rsidRDefault="00900ED0" w:rsidP="009A7B05">
            <w:pPr>
              <w:tabs>
                <w:tab w:val="left" w:pos="57"/>
                <w:tab w:val="left" w:pos="417"/>
              </w:tabs>
              <w:spacing w:before="20" w:after="20"/>
              <w:rPr>
                <w:rFonts w:ascii="Arial" w:hAnsi="Arial" w:cs="Arial"/>
                <w:noProof/>
                <w:color w:val="auto"/>
              </w:rPr>
            </w:pPr>
            <w:r w:rsidRPr="00D12987">
              <w:rPr>
                <w:rFonts w:ascii="Arial" w:hAnsi="Arial"/>
                <w:color w:val="auto"/>
                <w:lang w:val="en"/>
              </w:rPr>
              <w:tab/>
            </w:r>
            <w:r>
              <w:rPr>
                <w:rFonts w:ascii="Arial" w:hAnsi="Arial"/>
                <w:lang w:val="en"/>
              </w:rPr>
              <w:t>Name</w:t>
            </w:r>
            <w:r w:rsidRPr="00FB4482">
              <w:rPr>
                <w:rFonts w:ascii="Arial" w:hAnsi="Arial"/>
                <w:lang w:val="en"/>
              </w:rPr>
              <w:t>:</w:t>
            </w:r>
            <w:r>
              <w:rPr>
                <w:rFonts w:ascii="Arial" w:hAnsi="Arial"/>
                <w:lang w:val="en"/>
              </w:rPr>
              <w:t xml:space="preserve">  </w:t>
            </w:r>
          </w:p>
        </w:tc>
        <w:tc>
          <w:tcPr>
            <w:tcW w:w="1354" w:type="pct"/>
            <w:tcBorders>
              <w:top w:val="dotted" w:sz="4" w:space="0" w:color="595959" w:themeColor="text1" w:themeTint="A6"/>
              <w:bottom w:val="dotted" w:sz="4" w:space="0" w:color="595959" w:themeColor="text1" w:themeTint="A6"/>
            </w:tcBorders>
            <w:shd w:val="clear" w:color="auto" w:fill="FFFFFF"/>
          </w:tcPr>
          <w:p w:rsidR="00900ED0" w:rsidRDefault="00900ED0" w:rsidP="009A7B05">
            <w:pPr>
              <w:tabs>
                <w:tab w:val="left" w:pos="57"/>
                <w:tab w:val="left" w:pos="417"/>
              </w:tabs>
              <w:spacing w:before="20" w:after="20"/>
              <w:rPr>
                <w:rFonts w:ascii="Arial" w:hAnsi="Arial" w:cs="Arial"/>
                <w:noProof/>
                <w:color w:val="auto"/>
              </w:rPr>
            </w:pPr>
            <w:r w:rsidRPr="00963807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63807">
              <w:rPr>
                <w:rFonts w:ascii="Arial" w:hAnsi="Arial" w:cs="Arial"/>
              </w:rPr>
              <w:instrText xml:space="preserve"> FORMTEXT </w:instrText>
            </w:r>
            <w:r w:rsidRPr="00963807">
              <w:rPr>
                <w:rFonts w:ascii="Arial" w:hAnsi="Arial" w:cs="Arial"/>
              </w:rPr>
            </w:r>
            <w:r w:rsidRPr="00963807">
              <w:rPr>
                <w:rFonts w:ascii="Arial" w:hAnsi="Arial" w:cs="Arial"/>
              </w:rPr>
              <w:fldChar w:fldCharType="separate"/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</w:rPr>
              <w:fldChar w:fldCharType="end"/>
            </w:r>
          </w:p>
        </w:tc>
        <w:tc>
          <w:tcPr>
            <w:tcW w:w="391" w:type="pct"/>
            <w:tcBorders>
              <w:top w:val="dotted" w:sz="4" w:space="0" w:color="595959" w:themeColor="text1" w:themeTint="A6"/>
              <w:bottom w:val="dotted" w:sz="4" w:space="0" w:color="595959" w:themeColor="text1" w:themeTint="A6"/>
            </w:tcBorders>
            <w:shd w:val="clear" w:color="auto" w:fill="FFFFFF"/>
          </w:tcPr>
          <w:p w:rsidR="00900ED0" w:rsidRDefault="00900ED0" w:rsidP="00900ED0">
            <w:pPr>
              <w:tabs>
                <w:tab w:val="left" w:pos="57"/>
                <w:tab w:val="left" w:pos="417"/>
              </w:tabs>
              <w:spacing w:before="20" w:after="20"/>
              <w:jc w:val="right"/>
              <w:rPr>
                <w:rFonts w:ascii="Arial" w:hAnsi="Arial" w:cs="Arial"/>
                <w:noProof/>
                <w:color w:val="auto"/>
              </w:rPr>
            </w:pPr>
            <w:r>
              <w:rPr>
                <w:rFonts w:ascii="Arial" w:hAnsi="Arial"/>
                <w:lang w:val="en"/>
              </w:rPr>
              <w:t>Position:</w:t>
            </w:r>
          </w:p>
        </w:tc>
        <w:tc>
          <w:tcPr>
            <w:tcW w:w="691" w:type="pct"/>
            <w:tcBorders>
              <w:top w:val="dotted" w:sz="4" w:space="0" w:color="595959" w:themeColor="text1" w:themeTint="A6"/>
              <w:bottom w:val="dotted" w:sz="4" w:space="0" w:color="595959" w:themeColor="text1" w:themeTint="A6"/>
            </w:tcBorders>
            <w:shd w:val="clear" w:color="auto" w:fill="FFFFFF"/>
          </w:tcPr>
          <w:p w:rsidR="00900ED0" w:rsidRDefault="00900ED0" w:rsidP="009A7B05">
            <w:pPr>
              <w:tabs>
                <w:tab w:val="left" w:pos="57"/>
                <w:tab w:val="left" w:pos="417"/>
              </w:tabs>
              <w:spacing w:before="20" w:after="20"/>
              <w:rPr>
                <w:rFonts w:ascii="Arial" w:hAnsi="Arial" w:cs="Arial"/>
                <w:noProof/>
                <w:color w:val="auto"/>
              </w:rPr>
            </w:pPr>
            <w:r w:rsidRPr="00963807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63807">
              <w:rPr>
                <w:rFonts w:ascii="Arial" w:hAnsi="Arial" w:cs="Arial"/>
              </w:rPr>
              <w:instrText xml:space="preserve"> FORMTEXT </w:instrText>
            </w:r>
            <w:r w:rsidRPr="00963807">
              <w:rPr>
                <w:rFonts w:ascii="Arial" w:hAnsi="Arial" w:cs="Arial"/>
              </w:rPr>
            </w:r>
            <w:r w:rsidRPr="00963807">
              <w:rPr>
                <w:rFonts w:ascii="Arial" w:hAnsi="Arial" w:cs="Arial"/>
              </w:rPr>
              <w:fldChar w:fldCharType="separate"/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</w:rPr>
              <w:fldChar w:fldCharType="end"/>
            </w:r>
          </w:p>
        </w:tc>
        <w:tc>
          <w:tcPr>
            <w:tcW w:w="605" w:type="pct"/>
            <w:tcBorders>
              <w:top w:val="dotted" w:sz="4" w:space="0" w:color="595959" w:themeColor="text1" w:themeTint="A6"/>
              <w:bottom w:val="dotted" w:sz="4" w:space="0" w:color="595959" w:themeColor="text1" w:themeTint="A6"/>
            </w:tcBorders>
            <w:shd w:val="clear" w:color="auto" w:fill="FFFFFF"/>
          </w:tcPr>
          <w:p w:rsidR="00900ED0" w:rsidRDefault="00900ED0" w:rsidP="00900ED0">
            <w:pPr>
              <w:tabs>
                <w:tab w:val="left" w:pos="57"/>
                <w:tab w:val="left" w:pos="417"/>
              </w:tabs>
              <w:spacing w:before="20" w:after="20"/>
              <w:jc w:val="right"/>
              <w:rPr>
                <w:rFonts w:ascii="Arial" w:hAnsi="Arial" w:cs="Arial"/>
                <w:noProof/>
                <w:color w:val="auto"/>
              </w:rPr>
            </w:pPr>
            <w:r>
              <w:rPr>
                <w:rFonts w:ascii="Arial" w:hAnsi="Arial"/>
                <w:lang w:val="en"/>
              </w:rPr>
              <w:t>Organisation</w:t>
            </w:r>
            <w:r w:rsidRPr="00FB4482">
              <w:rPr>
                <w:rFonts w:ascii="Arial" w:hAnsi="Arial"/>
                <w:lang w:val="en"/>
              </w:rPr>
              <w:t>:</w:t>
            </w:r>
            <w:r>
              <w:rPr>
                <w:rFonts w:ascii="Arial" w:hAnsi="Arial"/>
                <w:lang w:val="en"/>
              </w:rPr>
              <w:t xml:space="preserve">  </w:t>
            </w:r>
          </w:p>
        </w:tc>
        <w:tc>
          <w:tcPr>
            <w:tcW w:w="1628" w:type="pct"/>
            <w:tcBorders>
              <w:top w:val="dotted" w:sz="4" w:space="0" w:color="595959" w:themeColor="text1" w:themeTint="A6"/>
              <w:bottom w:val="dotted" w:sz="4" w:space="0" w:color="595959" w:themeColor="text1" w:themeTint="A6"/>
            </w:tcBorders>
            <w:shd w:val="clear" w:color="auto" w:fill="FFFFFF"/>
          </w:tcPr>
          <w:p w:rsidR="00900ED0" w:rsidRDefault="00900ED0" w:rsidP="009A7B05">
            <w:pPr>
              <w:tabs>
                <w:tab w:val="left" w:pos="57"/>
                <w:tab w:val="left" w:pos="417"/>
              </w:tabs>
              <w:spacing w:before="20" w:after="20"/>
              <w:rPr>
                <w:rFonts w:ascii="Arial" w:hAnsi="Arial" w:cs="Arial"/>
                <w:noProof/>
                <w:color w:val="auto"/>
              </w:rPr>
            </w:pPr>
            <w:r w:rsidRPr="00963807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63807">
              <w:rPr>
                <w:rFonts w:ascii="Arial" w:hAnsi="Arial" w:cs="Arial"/>
              </w:rPr>
              <w:instrText xml:space="preserve"> FORMTEXT </w:instrText>
            </w:r>
            <w:r w:rsidRPr="00963807">
              <w:rPr>
                <w:rFonts w:ascii="Arial" w:hAnsi="Arial" w:cs="Arial"/>
              </w:rPr>
            </w:r>
            <w:r w:rsidRPr="00963807">
              <w:rPr>
                <w:rFonts w:ascii="Arial" w:hAnsi="Arial" w:cs="Arial"/>
              </w:rPr>
              <w:fldChar w:fldCharType="separate"/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</w:rPr>
              <w:fldChar w:fldCharType="end"/>
            </w:r>
          </w:p>
        </w:tc>
      </w:tr>
      <w:tr w:rsidR="00435B8F" w:rsidRPr="00D12987" w:rsidTr="0085670A">
        <w:trPr>
          <w:trHeight w:hRule="exact" w:val="340"/>
          <w:jc w:val="center"/>
        </w:trPr>
        <w:tc>
          <w:tcPr>
            <w:tcW w:w="332" w:type="pct"/>
            <w:tcBorders>
              <w:top w:val="dotted" w:sz="4" w:space="0" w:color="595959" w:themeColor="text1" w:themeTint="A6"/>
            </w:tcBorders>
            <w:shd w:val="clear" w:color="auto" w:fill="FFFFFF"/>
            <w:vAlign w:val="bottom"/>
          </w:tcPr>
          <w:p w:rsidR="00900ED0" w:rsidRDefault="00900ED0" w:rsidP="009A7B05">
            <w:pPr>
              <w:tabs>
                <w:tab w:val="left" w:pos="57"/>
                <w:tab w:val="left" w:pos="417"/>
              </w:tabs>
              <w:spacing w:before="20" w:after="20"/>
              <w:rPr>
                <w:rFonts w:ascii="Arial" w:hAnsi="Arial"/>
                <w:lang w:val="en"/>
              </w:rPr>
            </w:pPr>
            <w:r w:rsidRPr="00D12987">
              <w:rPr>
                <w:rFonts w:ascii="Arial" w:hAnsi="Arial"/>
                <w:color w:val="auto"/>
                <w:lang w:val="en"/>
              </w:rPr>
              <w:tab/>
            </w:r>
            <w:r>
              <w:rPr>
                <w:rFonts w:ascii="Arial" w:hAnsi="Arial"/>
                <w:lang w:val="en"/>
              </w:rPr>
              <w:t>Name</w:t>
            </w:r>
            <w:r w:rsidRPr="00FB4482">
              <w:rPr>
                <w:rFonts w:ascii="Arial" w:hAnsi="Arial"/>
                <w:lang w:val="en"/>
              </w:rPr>
              <w:t>:</w:t>
            </w:r>
            <w:r>
              <w:rPr>
                <w:rFonts w:ascii="Arial" w:hAnsi="Arial"/>
                <w:lang w:val="en"/>
              </w:rPr>
              <w:t xml:space="preserve">  </w:t>
            </w:r>
          </w:p>
        </w:tc>
        <w:tc>
          <w:tcPr>
            <w:tcW w:w="1354" w:type="pct"/>
            <w:tcBorders>
              <w:top w:val="dotted" w:sz="4" w:space="0" w:color="595959" w:themeColor="text1" w:themeTint="A6"/>
            </w:tcBorders>
            <w:shd w:val="clear" w:color="auto" w:fill="FFFFFF"/>
          </w:tcPr>
          <w:p w:rsidR="00900ED0" w:rsidRPr="00963807" w:rsidRDefault="00900ED0" w:rsidP="009A7B05">
            <w:pPr>
              <w:tabs>
                <w:tab w:val="left" w:pos="57"/>
                <w:tab w:val="left" w:pos="417"/>
              </w:tabs>
              <w:spacing w:before="20" w:after="20"/>
              <w:rPr>
                <w:rFonts w:ascii="Arial" w:hAnsi="Arial" w:cs="Arial"/>
              </w:rPr>
            </w:pPr>
            <w:r w:rsidRPr="00963807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63807">
              <w:rPr>
                <w:rFonts w:ascii="Arial" w:hAnsi="Arial" w:cs="Arial"/>
              </w:rPr>
              <w:instrText xml:space="preserve"> FORMTEXT </w:instrText>
            </w:r>
            <w:r w:rsidRPr="00963807">
              <w:rPr>
                <w:rFonts w:ascii="Arial" w:hAnsi="Arial" w:cs="Arial"/>
              </w:rPr>
            </w:r>
            <w:r w:rsidRPr="00963807">
              <w:rPr>
                <w:rFonts w:ascii="Arial" w:hAnsi="Arial" w:cs="Arial"/>
              </w:rPr>
              <w:fldChar w:fldCharType="separate"/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</w:rPr>
              <w:fldChar w:fldCharType="end"/>
            </w:r>
          </w:p>
        </w:tc>
        <w:tc>
          <w:tcPr>
            <w:tcW w:w="391" w:type="pct"/>
            <w:tcBorders>
              <w:top w:val="dotted" w:sz="4" w:space="0" w:color="595959" w:themeColor="text1" w:themeTint="A6"/>
            </w:tcBorders>
            <w:shd w:val="clear" w:color="auto" w:fill="FFFFFF"/>
          </w:tcPr>
          <w:p w:rsidR="00900ED0" w:rsidRDefault="00900ED0" w:rsidP="00900ED0">
            <w:pPr>
              <w:tabs>
                <w:tab w:val="left" w:pos="57"/>
                <w:tab w:val="left" w:pos="417"/>
              </w:tabs>
              <w:spacing w:before="20" w:after="20"/>
              <w:jc w:val="right"/>
              <w:rPr>
                <w:rFonts w:ascii="Arial" w:hAnsi="Arial"/>
                <w:lang w:val="en"/>
              </w:rPr>
            </w:pPr>
            <w:r>
              <w:rPr>
                <w:rFonts w:ascii="Arial" w:hAnsi="Arial"/>
                <w:lang w:val="en"/>
              </w:rPr>
              <w:t>Position:</w:t>
            </w:r>
          </w:p>
        </w:tc>
        <w:tc>
          <w:tcPr>
            <w:tcW w:w="691" w:type="pct"/>
            <w:tcBorders>
              <w:top w:val="dotted" w:sz="4" w:space="0" w:color="595959" w:themeColor="text1" w:themeTint="A6"/>
            </w:tcBorders>
            <w:shd w:val="clear" w:color="auto" w:fill="FFFFFF"/>
          </w:tcPr>
          <w:p w:rsidR="00900ED0" w:rsidRPr="00963807" w:rsidRDefault="00900ED0" w:rsidP="009A7B05">
            <w:pPr>
              <w:tabs>
                <w:tab w:val="left" w:pos="57"/>
                <w:tab w:val="left" w:pos="417"/>
              </w:tabs>
              <w:spacing w:before="20" w:after="20"/>
              <w:rPr>
                <w:rFonts w:ascii="Arial" w:hAnsi="Arial" w:cs="Arial"/>
              </w:rPr>
            </w:pPr>
            <w:r w:rsidRPr="00963807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63807">
              <w:rPr>
                <w:rFonts w:ascii="Arial" w:hAnsi="Arial" w:cs="Arial"/>
              </w:rPr>
              <w:instrText xml:space="preserve"> FORMTEXT </w:instrText>
            </w:r>
            <w:r w:rsidRPr="00963807">
              <w:rPr>
                <w:rFonts w:ascii="Arial" w:hAnsi="Arial" w:cs="Arial"/>
              </w:rPr>
            </w:r>
            <w:r w:rsidRPr="00963807">
              <w:rPr>
                <w:rFonts w:ascii="Arial" w:hAnsi="Arial" w:cs="Arial"/>
              </w:rPr>
              <w:fldChar w:fldCharType="separate"/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</w:rPr>
              <w:fldChar w:fldCharType="end"/>
            </w:r>
          </w:p>
        </w:tc>
        <w:tc>
          <w:tcPr>
            <w:tcW w:w="605" w:type="pct"/>
            <w:tcBorders>
              <w:top w:val="dotted" w:sz="4" w:space="0" w:color="595959" w:themeColor="text1" w:themeTint="A6"/>
            </w:tcBorders>
            <w:shd w:val="clear" w:color="auto" w:fill="FFFFFF"/>
          </w:tcPr>
          <w:p w:rsidR="00900ED0" w:rsidRDefault="00900ED0" w:rsidP="00900ED0">
            <w:pPr>
              <w:tabs>
                <w:tab w:val="left" w:pos="57"/>
                <w:tab w:val="left" w:pos="417"/>
              </w:tabs>
              <w:spacing w:before="20" w:after="20"/>
              <w:jc w:val="right"/>
              <w:rPr>
                <w:rFonts w:ascii="Arial" w:hAnsi="Arial"/>
                <w:lang w:val="en"/>
              </w:rPr>
            </w:pPr>
            <w:r>
              <w:rPr>
                <w:rFonts w:ascii="Arial" w:hAnsi="Arial"/>
                <w:lang w:val="en"/>
              </w:rPr>
              <w:t>Organisation</w:t>
            </w:r>
            <w:r w:rsidRPr="00FB4482">
              <w:rPr>
                <w:rFonts w:ascii="Arial" w:hAnsi="Arial"/>
                <w:lang w:val="en"/>
              </w:rPr>
              <w:t>:</w:t>
            </w:r>
            <w:r>
              <w:rPr>
                <w:rFonts w:ascii="Arial" w:hAnsi="Arial"/>
                <w:lang w:val="en"/>
              </w:rPr>
              <w:t xml:space="preserve">  </w:t>
            </w:r>
          </w:p>
        </w:tc>
        <w:tc>
          <w:tcPr>
            <w:tcW w:w="1628" w:type="pct"/>
            <w:tcBorders>
              <w:top w:val="dotted" w:sz="4" w:space="0" w:color="595959" w:themeColor="text1" w:themeTint="A6"/>
            </w:tcBorders>
            <w:shd w:val="clear" w:color="auto" w:fill="FFFFFF"/>
          </w:tcPr>
          <w:p w:rsidR="00900ED0" w:rsidRPr="00963807" w:rsidRDefault="00900ED0" w:rsidP="009A7B05">
            <w:pPr>
              <w:tabs>
                <w:tab w:val="left" w:pos="57"/>
                <w:tab w:val="left" w:pos="417"/>
              </w:tabs>
              <w:spacing w:before="20" w:after="20"/>
              <w:rPr>
                <w:rFonts w:ascii="Arial" w:hAnsi="Arial" w:cs="Arial"/>
              </w:rPr>
            </w:pPr>
            <w:r w:rsidRPr="00963807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63807">
              <w:rPr>
                <w:rFonts w:ascii="Arial" w:hAnsi="Arial" w:cs="Arial"/>
              </w:rPr>
              <w:instrText xml:space="preserve"> FORMTEXT </w:instrText>
            </w:r>
            <w:r w:rsidRPr="00963807">
              <w:rPr>
                <w:rFonts w:ascii="Arial" w:hAnsi="Arial" w:cs="Arial"/>
              </w:rPr>
            </w:r>
            <w:r w:rsidRPr="00963807">
              <w:rPr>
                <w:rFonts w:ascii="Arial" w:hAnsi="Arial" w:cs="Arial"/>
              </w:rPr>
              <w:fldChar w:fldCharType="separate"/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  <w:noProof/>
              </w:rPr>
              <w:t> </w:t>
            </w:r>
            <w:r w:rsidRPr="00963807">
              <w:rPr>
                <w:rFonts w:ascii="Arial" w:hAnsi="Arial" w:cs="Arial"/>
              </w:rPr>
              <w:fldChar w:fldCharType="end"/>
            </w:r>
          </w:p>
        </w:tc>
      </w:tr>
    </w:tbl>
    <w:p w:rsidR="00FA61C3" w:rsidRPr="000C3239" w:rsidRDefault="00FA61C3" w:rsidP="000C3239">
      <w:pPr>
        <w:widowControl w:val="0"/>
        <w:spacing w:line="276" w:lineRule="auto"/>
        <w:rPr>
          <w:rFonts w:ascii="Goudy Old Style" w:hAnsi="Goudy Old Style"/>
          <w:sz w:val="10"/>
          <w:szCs w:val="10"/>
        </w:rPr>
      </w:pPr>
    </w:p>
    <w:tbl>
      <w:tblPr>
        <w:tblW w:w="9838" w:type="dxa"/>
        <w:tblInd w:w="-52" w:type="dxa"/>
        <w:tblBorders>
          <w:top w:val="dotted" w:sz="4" w:space="0" w:color="595959" w:themeColor="text1" w:themeTint="A6"/>
          <w:left w:val="dotted" w:sz="4" w:space="0" w:color="595959" w:themeColor="text1" w:themeTint="A6"/>
          <w:bottom w:val="dotted" w:sz="4" w:space="0" w:color="595959" w:themeColor="text1" w:themeTint="A6"/>
          <w:right w:val="dotted" w:sz="4" w:space="0" w:color="595959" w:themeColor="text1" w:themeTint="A6"/>
          <w:insideH w:val="dotted" w:sz="4" w:space="0" w:color="595959" w:themeColor="text1" w:themeTint="A6"/>
          <w:insideV w:val="dotted" w:sz="4" w:space="0" w:color="595959" w:themeColor="text1" w:themeTint="A6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838"/>
      </w:tblGrid>
      <w:tr w:rsidR="00B94416" w:rsidRPr="00D12987" w:rsidTr="007501F5">
        <w:tc>
          <w:tcPr>
            <w:tcW w:w="9838" w:type="dxa"/>
            <w:shd w:val="clear" w:color="auto" w:fill="FFFFFF"/>
            <w:vAlign w:val="bottom"/>
          </w:tcPr>
          <w:p w:rsidR="00B94416" w:rsidRPr="00B94416" w:rsidRDefault="007501F5" w:rsidP="0085670A">
            <w:pPr>
              <w:widowControl w:val="0"/>
              <w:spacing w:line="276" w:lineRule="auto"/>
              <w:ind w:left="57"/>
              <w:rPr>
                <w:rFonts w:ascii="Arial" w:hAnsi="Arial"/>
                <w:color w:val="auto"/>
                <w:sz w:val="24"/>
                <w:lang w:val="en"/>
              </w:rPr>
            </w:pPr>
            <w:r w:rsidRPr="007501F5">
              <w:rPr>
                <w:rFonts w:ascii="Arial" w:hAnsi="Arial"/>
                <w:b/>
                <w:sz w:val="4"/>
                <w:szCs w:val="4"/>
                <w:lang w:val="en"/>
              </w:rPr>
              <w:br/>
            </w:r>
            <w:r w:rsidR="00B94416" w:rsidRPr="00943124">
              <w:rPr>
                <w:rFonts w:ascii="Arial" w:hAnsi="Arial"/>
                <w:b/>
                <w:color w:val="007A91"/>
                <w:lang w:val="en"/>
              </w:rPr>
              <w:t>Please send all referrals to</w:t>
            </w:r>
            <w:r w:rsidR="00B94416" w:rsidRPr="00943124">
              <w:rPr>
                <w:rFonts w:ascii="Arial" w:hAnsi="Arial"/>
                <w:color w:val="007A91"/>
                <w:lang w:val="en"/>
              </w:rPr>
              <w:t xml:space="preserve"> the Clinic Manager at CCI, 223 James Street, Northbridge WA 6003, </w:t>
            </w:r>
            <w:r w:rsidR="00B94416" w:rsidRPr="00943124">
              <w:rPr>
                <w:rFonts w:ascii="Arial" w:hAnsi="Arial"/>
                <w:b/>
                <w:color w:val="007A91"/>
                <w:lang w:val="en"/>
              </w:rPr>
              <w:t>or fax to</w:t>
            </w:r>
            <w:r w:rsidR="00B94416" w:rsidRPr="00943124">
              <w:rPr>
                <w:rFonts w:ascii="Arial" w:hAnsi="Arial"/>
                <w:color w:val="007A91"/>
                <w:lang w:val="en"/>
              </w:rPr>
              <w:t xml:space="preserve"> (08) 9328 5911</w:t>
            </w:r>
            <w:r w:rsidRPr="00943124">
              <w:rPr>
                <w:rFonts w:ascii="Arial" w:hAnsi="Arial"/>
                <w:color w:val="007A91"/>
                <w:lang w:val="en"/>
              </w:rPr>
              <w:t>,</w:t>
            </w:r>
            <w:r w:rsidR="00B94416" w:rsidRPr="00943124">
              <w:rPr>
                <w:rFonts w:ascii="Arial" w:hAnsi="Arial"/>
                <w:color w:val="007A91"/>
                <w:lang w:val="en"/>
              </w:rPr>
              <w:t xml:space="preserve"> or scan and email to </w:t>
            </w:r>
            <w:hyperlink r:id="rId14" w:history="1">
              <w:r w:rsidR="00B94416" w:rsidRPr="00943124">
                <w:rPr>
                  <w:rStyle w:val="Hyperlink"/>
                  <w:color w:val="007A91"/>
                  <w:sz w:val="20"/>
                  <w:lang w:val="en"/>
                </w:rPr>
                <w:t>info.cci@health.wa.gov.au</w:t>
              </w:r>
            </w:hyperlink>
            <w:r w:rsidR="00D12934" w:rsidRPr="00943124">
              <w:rPr>
                <w:rFonts w:ascii="Arial" w:hAnsi="Arial"/>
                <w:color w:val="007A91"/>
                <w:lang w:val="en"/>
              </w:rPr>
              <w:t xml:space="preserve">.  </w:t>
            </w:r>
            <w:r w:rsidR="00B94416" w:rsidRPr="00943124">
              <w:rPr>
                <w:rFonts w:ascii="Arial" w:hAnsi="Arial"/>
                <w:color w:val="007A91"/>
                <w:lang w:val="en"/>
              </w:rPr>
              <w:t>Please call on (08) 9227 4399 if you have any enquiries or if you wish to discuss your patient’s needs.</w:t>
            </w:r>
          </w:p>
        </w:tc>
      </w:tr>
    </w:tbl>
    <w:p w:rsidR="0046091D" w:rsidRPr="0046091D" w:rsidRDefault="0046091D" w:rsidP="0046091D">
      <w:pPr>
        <w:pStyle w:val="ListParagraph"/>
        <w:widowControl w:val="0"/>
        <w:spacing w:line="276" w:lineRule="auto"/>
        <w:ind w:left="360"/>
        <w:rPr>
          <w:rFonts w:ascii="Goudy Old Style" w:hAnsi="Goudy Old Style"/>
          <w:sz w:val="10"/>
          <w:szCs w:val="10"/>
        </w:rPr>
      </w:pPr>
    </w:p>
    <w:p w:rsidR="0046091D" w:rsidRPr="008D30E2" w:rsidRDefault="0046091D" w:rsidP="0046091D">
      <w:pPr>
        <w:contextualSpacing/>
        <w:rPr>
          <w:rFonts w:ascii="Arial" w:hAnsi="Arial" w:cs="Arial"/>
          <w:i/>
          <w:sz w:val="22"/>
          <w:szCs w:val="22"/>
          <w:u w:val="single"/>
        </w:rPr>
      </w:pPr>
      <w:r w:rsidRPr="008D30E2">
        <w:rPr>
          <w:rFonts w:ascii="Arial" w:hAnsi="Arial" w:cs="Arial"/>
          <w:i/>
          <w:sz w:val="22"/>
          <w:szCs w:val="22"/>
          <w:u w:val="single"/>
        </w:rPr>
        <w:t>Please consider the following</w:t>
      </w:r>
      <w:r w:rsidRPr="00335EBC">
        <w:rPr>
          <w:rFonts w:ascii="Arial" w:hAnsi="Arial" w:cs="Arial"/>
          <w:i/>
          <w:sz w:val="22"/>
          <w:szCs w:val="22"/>
        </w:rPr>
        <w:t>:</w:t>
      </w:r>
    </w:p>
    <w:p w:rsidR="0046091D" w:rsidRPr="00943124" w:rsidRDefault="0046091D" w:rsidP="00144B77">
      <w:pPr>
        <w:pStyle w:val="Heading1"/>
        <w:spacing w:before="40" w:after="0"/>
        <w:rPr>
          <w:rFonts w:ascii="Arial" w:hAnsi="Arial" w:cs="Arial"/>
          <w:b w:val="0"/>
          <w:smallCaps/>
          <w:color w:val="007A91"/>
          <w:sz w:val="24"/>
          <w:szCs w:val="24"/>
        </w:rPr>
      </w:pPr>
      <w:r w:rsidRPr="00943124">
        <w:rPr>
          <w:rFonts w:ascii="Arial" w:hAnsi="Arial"/>
          <w:smallCaps/>
          <w:color w:val="007A91"/>
          <w:sz w:val="24"/>
          <w:szCs w:val="24"/>
          <w:lang w:val="en"/>
        </w:rPr>
        <w:t>Inclusion Criteria</w:t>
      </w:r>
      <w:r w:rsidRPr="00943124">
        <w:rPr>
          <w:rFonts w:ascii="Arial" w:hAnsi="Arial" w:cs="Arial"/>
          <w:b w:val="0"/>
          <w:smallCaps/>
          <w:color w:val="007A91"/>
          <w:sz w:val="24"/>
          <w:szCs w:val="24"/>
        </w:rPr>
        <w:t xml:space="preserve">: </w:t>
      </w:r>
    </w:p>
    <w:p w:rsidR="0046091D" w:rsidRPr="00FA61C3" w:rsidRDefault="0046091D" w:rsidP="0046091D">
      <w:pPr>
        <w:numPr>
          <w:ilvl w:val="0"/>
          <w:numId w:val="2"/>
        </w:numPr>
        <w:spacing w:before="40"/>
        <w:ind w:left="357" w:hanging="357"/>
      </w:pPr>
      <w:r w:rsidRPr="00FA61C3">
        <w:rPr>
          <w:rFonts w:ascii="Arial" w:hAnsi="Arial" w:cs="Arial"/>
          <w:color w:val="auto"/>
        </w:rPr>
        <w:t xml:space="preserve">CCI is a </w:t>
      </w:r>
      <w:r w:rsidR="00443541" w:rsidRPr="00FA61C3">
        <w:rPr>
          <w:rFonts w:ascii="Arial" w:hAnsi="Arial" w:cs="Arial"/>
          <w:color w:val="auto"/>
          <w:u w:val="single"/>
        </w:rPr>
        <w:t>state-wide</w:t>
      </w:r>
      <w:r w:rsidRPr="00FA61C3">
        <w:rPr>
          <w:rFonts w:ascii="Arial" w:hAnsi="Arial" w:cs="Arial"/>
          <w:color w:val="auto"/>
        </w:rPr>
        <w:t xml:space="preserve"> service and can accept referrals from all regions</w:t>
      </w:r>
      <w:r w:rsidR="00B94416">
        <w:rPr>
          <w:rFonts w:ascii="Arial" w:hAnsi="Arial" w:cs="Arial"/>
          <w:color w:val="auto"/>
        </w:rPr>
        <w:t xml:space="preserve"> within Western Australia </w:t>
      </w:r>
    </w:p>
    <w:p w:rsidR="0046091D" w:rsidRDefault="0046091D" w:rsidP="0046091D">
      <w:pPr>
        <w:numPr>
          <w:ilvl w:val="0"/>
          <w:numId w:val="2"/>
        </w:numPr>
        <w:spacing w:before="40"/>
        <w:ind w:left="357" w:hanging="357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 xml:space="preserve">Patient must </w:t>
      </w:r>
      <w:r w:rsidR="001C7772">
        <w:rPr>
          <w:rFonts w:ascii="Arial" w:hAnsi="Arial" w:cs="Arial"/>
          <w:color w:val="auto"/>
        </w:rPr>
        <w:t xml:space="preserve">be </w:t>
      </w:r>
      <w:r>
        <w:rPr>
          <w:rFonts w:ascii="Arial" w:hAnsi="Arial" w:cs="Arial"/>
          <w:color w:val="auto"/>
        </w:rPr>
        <w:t xml:space="preserve">over </w:t>
      </w:r>
      <w:r w:rsidRPr="00911BC9">
        <w:rPr>
          <w:rFonts w:ascii="Arial" w:hAnsi="Arial" w:cs="Arial"/>
          <w:color w:val="auto"/>
          <w:u w:val="single"/>
        </w:rPr>
        <w:t>16</w:t>
      </w:r>
      <w:r>
        <w:rPr>
          <w:rFonts w:ascii="Arial" w:hAnsi="Arial" w:cs="Arial"/>
          <w:color w:val="auto"/>
        </w:rPr>
        <w:t xml:space="preserve"> years of age for</w:t>
      </w:r>
      <w:r w:rsidR="00E91452">
        <w:rPr>
          <w:rFonts w:ascii="Arial" w:hAnsi="Arial" w:cs="Arial"/>
          <w:color w:val="auto"/>
        </w:rPr>
        <w:t xml:space="preserve"> the Eating Disorders Program</w:t>
      </w:r>
    </w:p>
    <w:p w:rsidR="0046091D" w:rsidRPr="00FA61C3" w:rsidRDefault="0046091D" w:rsidP="0046091D">
      <w:pPr>
        <w:numPr>
          <w:ilvl w:val="0"/>
          <w:numId w:val="2"/>
        </w:numPr>
        <w:spacing w:before="40"/>
        <w:ind w:left="357" w:hanging="357"/>
      </w:pPr>
      <w:r w:rsidRPr="00FA61C3">
        <w:rPr>
          <w:rFonts w:ascii="Arial" w:hAnsi="Arial" w:cs="Arial"/>
          <w:color w:val="auto"/>
        </w:rPr>
        <w:t xml:space="preserve">Patients must have a current Medicare card </w:t>
      </w:r>
    </w:p>
    <w:p w:rsidR="0046091D" w:rsidRPr="00A74AA1" w:rsidRDefault="0046091D" w:rsidP="0046091D">
      <w:pPr>
        <w:numPr>
          <w:ilvl w:val="0"/>
          <w:numId w:val="2"/>
        </w:numPr>
        <w:spacing w:before="40"/>
        <w:ind w:left="357" w:hanging="357"/>
      </w:pPr>
      <w:r>
        <w:rPr>
          <w:rFonts w:ascii="Arial" w:hAnsi="Arial" w:cs="Arial"/>
          <w:color w:val="auto"/>
        </w:rPr>
        <w:t>Patients must have a</w:t>
      </w:r>
      <w:r w:rsidRPr="00FA61C3">
        <w:rPr>
          <w:rFonts w:ascii="Arial" w:hAnsi="Arial" w:cs="Arial"/>
          <w:color w:val="auto"/>
        </w:rPr>
        <w:t xml:space="preserve"> clearly defined primary diagnosis in one of the following areas: </w:t>
      </w:r>
    </w:p>
    <w:p w:rsidR="0046091D" w:rsidRPr="00A74AA1" w:rsidRDefault="0046091D" w:rsidP="0046091D">
      <w:pPr>
        <w:numPr>
          <w:ilvl w:val="0"/>
          <w:numId w:val="6"/>
        </w:numPr>
        <w:spacing w:before="40"/>
        <w:rPr>
          <w:rFonts w:ascii="Arial" w:hAnsi="Arial" w:cs="Arial"/>
          <w:color w:val="auto"/>
        </w:rPr>
      </w:pPr>
      <w:r w:rsidRPr="00A74AA1">
        <w:rPr>
          <w:rFonts w:ascii="Arial" w:hAnsi="Arial" w:cs="Arial"/>
          <w:color w:val="auto"/>
        </w:rPr>
        <w:t>Anorexia Nervosa &amp; Atypical Anorexia Nervosa</w:t>
      </w:r>
    </w:p>
    <w:p w:rsidR="0046091D" w:rsidRPr="00A74AA1" w:rsidRDefault="0046091D" w:rsidP="0046091D">
      <w:pPr>
        <w:numPr>
          <w:ilvl w:val="0"/>
          <w:numId w:val="6"/>
        </w:numPr>
        <w:spacing w:before="40"/>
        <w:rPr>
          <w:rFonts w:ascii="Arial" w:hAnsi="Arial" w:cs="Arial"/>
          <w:color w:val="auto"/>
        </w:rPr>
      </w:pPr>
      <w:r w:rsidRPr="00A74AA1">
        <w:rPr>
          <w:rFonts w:ascii="Arial" w:hAnsi="Arial" w:cs="Arial"/>
          <w:color w:val="auto"/>
        </w:rPr>
        <w:t>Bulimia Nervosa &amp; Atypical Bulimia Nervosa</w:t>
      </w:r>
    </w:p>
    <w:p w:rsidR="0046091D" w:rsidRPr="00943124" w:rsidRDefault="0046091D" w:rsidP="0046091D">
      <w:pPr>
        <w:pStyle w:val="Heading1"/>
        <w:spacing w:before="120" w:after="0"/>
        <w:rPr>
          <w:rFonts w:ascii="Arial" w:hAnsi="Arial" w:cs="Arial"/>
          <w:color w:val="007A91"/>
          <w:sz w:val="20"/>
          <w:szCs w:val="20"/>
        </w:rPr>
      </w:pPr>
      <w:r w:rsidRPr="00943124">
        <w:rPr>
          <w:rFonts w:ascii="Arial" w:hAnsi="Arial"/>
          <w:smallCaps/>
          <w:color w:val="007A91"/>
          <w:sz w:val="24"/>
          <w:szCs w:val="24"/>
          <w:lang w:val="en"/>
        </w:rPr>
        <w:t>Exclusion Criteria</w:t>
      </w:r>
      <w:r w:rsidRPr="00943124">
        <w:rPr>
          <w:rFonts w:ascii="Arial" w:hAnsi="Arial" w:cs="Arial"/>
          <w:b w:val="0"/>
          <w:smallCaps/>
          <w:color w:val="007A91"/>
          <w:sz w:val="24"/>
          <w:szCs w:val="24"/>
        </w:rPr>
        <w:t xml:space="preserve">: </w:t>
      </w:r>
      <w:r w:rsidRPr="00943124">
        <w:rPr>
          <w:rFonts w:ascii="Arial" w:hAnsi="Arial" w:cs="Arial"/>
          <w:color w:val="007A91"/>
          <w:sz w:val="20"/>
          <w:szCs w:val="20"/>
        </w:rPr>
        <w:t xml:space="preserve">Referral to CCI is not appropriate for patients who: </w:t>
      </w:r>
    </w:p>
    <w:p w:rsidR="0046091D" w:rsidRDefault="002D6E9F" w:rsidP="00943124">
      <w:pPr>
        <w:pStyle w:val="ListParagraph"/>
        <w:widowControl w:val="0"/>
        <w:numPr>
          <w:ilvl w:val="0"/>
          <w:numId w:val="7"/>
        </w:numPr>
        <w:spacing w:line="276" w:lineRule="auto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>have a Body Mass Index &lt; 16</w:t>
      </w:r>
      <w:r w:rsidR="00246611">
        <w:rPr>
          <w:rFonts w:ascii="Arial" w:hAnsi="Arial" w:cs="Arial"/>
          <w:color w:val="auto"/>
        </w:rPr>
        <w:t xml:space="preserve"> (an inpatient admission may be required)</w:t>
      </w:r>
    </w:p>
    <w:p w:rsidR="002D6E9F" w:rsidRDefault="002D6E9F" w:rsidP="00943124">
      <w:pPr>
        <w:pStyle w:val="ListParagraph"/>
        <w:widowControl w:val="0"/>
        <w:numPr>
          <w:ilvl w:val="0"/>
          <w:numId w:val="7"/>
        </w:numPr>
        <w:spacing w:line="276" w:lineRule="auto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>are medically unstable</w:t>
      </w:r>
    </w:p>
    <w:p w:rsidR="0046091D" w:rsidRPr="00A74AA1" w:rsidRDefault="0046091D" w:rsidP="00943124">
      <w:pPr>
        <w:pStyle w:val="ListParagraph"/>
        <w:widowControl w:val="0"/>
        <w:numPr>
          <w:ilvl w:val="0"/>
          <w:numId w:val="7"/>
        </w:numPr>
        <w:spacing w:line="276" w:lineRule="auto"/>
        <w:rPr>
          <w:rFonts w:ascii="Arial" w:hAnsi="Arial" w:cs="Arial"/>
          <w:color w:val="auto"/>
        </w:rPr>
      </w:pPr>
      <w:r w:rsidRPr="00A74AA1">
        <w:rPr>
          <w:rFonts w:ascii="Arial" w:hAnsi="Arial" w:cs="Arial"/>
          <w:color w:val="auto"/>
        </w:rPr>
        <w:t>misuse alcohol or other drugs (a referral to Next Step may be more suitable)</w:t>
      </w:r>
    </w:p>
    <w:p w:rsidR="0046091D" w:rsidRPr="00A74AA1" w:rsidRDefault="0046091D" w:rsidP="00943124">
      <w:pPr>
        <w:pStyle w:val="ListParagraph"/>
        <w:widowControl w:val="0"/>
        <w:numPr>
          <w:ilvl w:val="0"/>
          <w:numId w:val="7"/>
        </w:numPr>
        <w:spacing w:line="276" w:lineRule="auto"/>
        <w:rPr>
          <w:rFonts w:ascii="Arial" w:hAnsi="Arial" w:cs="Arial"/>
          <w:color w:val="auto"/>
        </w:rPr>
      </w:pPr>
      <w:r w:rsidRPr="00A74AA1">
        <w:rPr>
          <w:rFonts w:ascii="Arial" w:hAnsi="Arial" w:cs="Arial"/>
          <w:color w:val="auto"/>
        </w:rPr>
        <w:t xml:space="preserve">have a concurrent diagnosis in the psychotic spectrum </w:t>
      </w:r>
    </w:p>
    <w:p w:rsidR="0046091D" w:rsidRPr="00943124" w:rsidRDefault="0046091D" w:rsidP="00D803E6">
      <w:pPr>
        <w:pStyle w:val="ListParagraph"/>
        <w:widowControl w:val="0"/>
        <w:numPr>
          <w:ilvl w:val="0"/>
          <w:numId w:val="7"/>
        </w:numPr>
        <w:spacing w:line="276" w:lineRule="auto"/>
        <w:rPr>
          <w:rFonts w:ascii="Arial" w:hAnsi="Arial" w:cs="Arial"/>
          <w:color w:val="auto"/>
        </w:rPr>
      </w:pPr>
      <w:r w:rsidRPr="001B2895">
        <w:rPr>
          <w:rFonts w:ascii="Arial" w:hAnsi="Arial" w:cs="Arial"/>
          <w:color w:val="auto"/>
        </w:rPr>
        <w:t>are concurrently receiving treatment as an in-patient in a psychiatric hospital</w:t>
      </w:r>
    </w:p>
    <w:p w:rsidR="004264CA" w:rsidRPr="00943124" w:rsidRDefault="001B2895" w:rsidP="00943124">
      <w:pPr>
        <w:pStyle w:val="ListParagraph"/>
        <w:widowControl w:val="0"/>
        <w:numPr>
          <w:ilvl w:val="0"/>
          <w:numId w:val="7"/>
        </w:numPr>
        <w:spacing w:line="276" w:lineRule="auto"/>
        <w:rPr>
          <w:rFonts w:ascii="Arial" w:hAnsi="Arial" w:cs="Arial"/>
          <w:color w:val="auto"/>
        </w:rPr>
      </w:pPr>
      <w:r w:rsidRPr="001B2895">
        <w:rPr>
          <w:rFonts w:ascii="Arial" w:hAnsi="Arial" w:cs="Arial"/>
          <w:color w:val="auto"/>
        </w:rPr>
        <w:t>current aggression / problems controlling anger</w:t>
      </w:r>
    </w:p>
    <w:p w:rsidR="001B2895" w:rsidRPr="001B2895" w:rsidRDefault="001B2895" w:rsidP="001B2895">
      <w:pPr>
        <w:pStyle w:val="ListParagraph"/>
        <w:spacing w:line="276" w:lineRule="auto"/>
        <w:ind w:left="357"/>
        <w:rPr>
          <w:rFonts w:ascii="Arial" w:hAnsi="Arial" w:cs="Arial"/>
          <w:sz w:val="8"/>
          <w:szCs w:val="8"/>
        </w:rPr>
      </w:pPr>
    </w:p>
    <w:p w:rsidR="001B2895" w:rsidRPr="00943124" w:rsidRDefault="00343EAC" w:rsidP="00144B77">
      <w:pPr>
        <w:spacing w:before="120"/>
        <w:jc w:val="center"/>
        <w:rPr>
          <w:rFonts w:ascii="Arial" w:hAnsi="Arial"/>
          <w:b/>
          <w:i/>
          <w:color w:val="007A91"/>
          <w:sz w:val="26"/>
          <w:szCs w:val="22"/>
          <w:u w:val="single"/>
          <w:lang w:val="en"/>
        </w:rPr>
      </w:pPr>
      <w:r w:rsidRPr="00943124">
        <w:rPr>
          <w:rFonts w:ascii="Arial" w:hAnsi="Arial"/>
          <w:b/>
          <w:i/>
          <w:color w:val="007A91"/>
          <w:sz w:val="26"/>
          <w:szCs w:val="22"/>
          <w:u w:val="single"/>
          <w:lang w:val="en"/>
        </w:rPr>
        <w:t>Thank yo</w:t>
      </w:r>
      <w:r w:rsidR="001B2895" w:rsidRPr="00943124">
        <w:rPr>
          <w:rFonts w:ascii="Arial" w:hAnsi="Arial"/>
          <w:b/>
          <w:i/>
          <w:color w:val="007A91"/>
          <w:sz w:val="26"/>
          <w:szCs w:val="22"/>
          <w:u w:val="single"/>
          <w:lang w:val="en"/>
        </w:rPr>
        <w:t>u</w:t>
      </w:r>
      <w:r w:rsidR="00B94416" w:rsidRPr="00943124">
        <w:rPr>
          <w:rFonts w:ascii="Arial" w:hAnsi="Arial"/>
          <w:b/>
          <w:i/>
          <w:color w:val="007A91"/>
          <w:sz w:val="26"/>
          <w:szCs w:val="22"/>
          <w:u w:val="single"/>
          <w:lang w:val="en"/>
        </w:rPr>
        <w:t xml:space="preserve"> for your referral</w:t>
      </w:r>
    </w:p>
    <w:p w:rsidR="003B0F9E" w:rsidRPr="00943124" w:rsidRDefault="00050636" w:rsidP="008D30E2">
      <w:pPr>
        <w:jc w:val="center"/>
        <w:rPr>
          <w:rFonts w:ascii="Arial" w:hAnsi="Arial" w:cs="Arial"/>
          <w:i/>
          <w:color w:val="007A91"/>
          <w:sz w:val="21"/>
          <w:szCs w:val="21"/>
        </w:rPr>
      </w:pPr>
      <w:r w:rsidRPr="00943124">
        <w:rPr>
          <w:noProof/>
          <w:color w:val="007A91"/>
          <w:kern w:val="0"/>
          <w:sz w:val="24"/>
        </w:rPr>
        <mc:AlternateContent>
          <mc:Choice Requires="wps">
            <w:drawing>
              <wp:anchor distT="36576" distB="36576" distL="36576" distR="36576" simplePos="0" relativeHeight="251670528" behindDoc="0" locked="0" layoutInCell="0" allowOverlap="1" wp14:anchorId="0D92D8F5" wp14:editId="5599EA6C">
                <wp:simplePos x="0" y="0"/>
                <wp:positionH relativeFrom="column">
                  <wp:posOffset>-44975</wp:posOffset>
                </wp:positionH>
                <wp:positionV relativeFrom="paragraph">
                  <wp:posOffset>1214667</wp:posOffset>
                </wp:positionV>
                <wp:extent cx="5474335" cy="154602"/>
                <wp:effectExtent l="0" t="0" r="0" b="0"/>
                <wp:wrapNone/>
                <wp:docPr id="21" name="Text 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74335" cy="15460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000000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 algn="in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9A7B05" w:rsidRPr="00900ED0" w:rsidRDefault="009A7B05" w:rsidP="000A1999">
                            <w:pPr>
                              <w:widowControl w:val="0"/>
                              <w:rPr>
                                <w:rFonts w:ascii="Arial" w:hAnsi="Arial"/>
                                <w:color w:val="464E56"/>
                                <w:sz w:val="14"/>
                                <w:szCs w:val="14"/>
                              </w:rPr>
                            </w:pPr>
                            <w:r w:rsidRPr="00900ED0">
                              <w:rPr>
                                <w:rFonts w:ascii="Arial" w:hAnsi="Arial"/>
                                <w:b/>
                                <w:color w:val="464E56"/>
                                <w:sz w:val="14"/>
                                <w:szCs w:val="14"/>
                                <w:lang w:val="en"/>
                              </w:rPr>
                              <w:t xml:space="preserve">CCI’s Youth Eating Disorders </w:t>
                            </w:r>
                            <w:r w:rsidR="006979D3">
                              <w:rPr>
                                <w:rFonts w:ascii="Arial" w:hAnsi="Arial"/>
                                <w:color w:val="464E56"/>
                                <w:sz w:val="14"/>
                                <w:szCs w:val="14"/>
                                <w:lang w:val="en"/>
                              </w:rPr>
                              <w:t>(16 + 17</w:t>
                            </w:r>
                            <w:r w:rsidRPr="00900ED0">
                              <w:rPr>
                                <w:rFonts w:ascii="Arial" w:hAnsi="Arial"/>
                                <w:color w:val="464E56"/>
                                <w:sz w:val="14"/>
                                <w:szCs w:val="14"/>
                                <w:lang w:val="en"/>
                              </w:rPr>
                              <w:t xml:space="preserve"> years) </w:t>
                            </w:r>
                            <w:r w:rsidRPr="00900ED0">
                              <w:rPr>
                                <w:rFonts w:ascii="Arial" w:hAnsi="Arial"/>
                                <w:b/>
                                <w:color w:val="464E56"/>
                                <w:sz w:val="14"/>
                                <w:szCs w:val="14"/>
                                <w:lang w:val="en"/>
                              </w:rPr>
                              <w:t>Referral &amp; Consent Form</w:t>
                            </w:r>
                          </w:p>
                        </w:txbxContent>
                      </wps:txbx>
                      <wps:bodyPr rot="0" vert="horz" wrap="square" lIns="36195" tIns="0" rIns="36195" bIns="36195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1" o:spid="_x0000_s1027" type="#_x0000_t202" style="position:absolute;left:0;text-align:left;margin-left:-3.55pt;margin-top:95.65pt;width:431.05pt;height:12.15pt;z-index:25167052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" o:allowincell="f" filled="f" fillcolor="black" stroked="f" strokeweight="0" insetpen="t">
                <v:textbox inset="2.85pt,0,2.85pt,2.85pt">
                  <w:txbxContent>
                    <w:p w:rsidR="009A7B05" w:rsidRPr="00900ED0" w:rsidRDefault="009A7B05" w:rsidP="000A1999">
                      <w:pPr>
                        <w:widowControl w:val="0"/>
                        <w:rPr>
                          <w:rFonts w:ascii="Arial" w:hAnsi="Arial"/>
                          <w:color w:val="464E56"/>
                          <w:sz w:val="14"/>
                          <w:szCs w:val="14"/>
                        </w:rPr>
                      </w:pPr>
                      <w:r w:rsidRPr="00900ED0">
                        <w:rPr>
                          <w:rFonts w:ascii="Arial" w:hAnsi="Arial"/>
                          <w:b/>
                          <w:color w:val="464E56"/>
                          <w:sz w:val="14"/>
                          <w:szCs w:val="14"/>
                          <w:lang w:val="en"/>
                        </w:rPr>
                        <w:t xml:space="preserve">CCI’s Youth Eating Disorders </w:t>
                      </w:r>
                      <w:r w:rsidR="006979D3">
                        <w:rPr>
                          <w:rFonts w:ascii="Arial" w:hAnsi="Arial"/>
                          <w:color w:val="464E56"/>
                          <w:sz w:val="14"/>
                          <w:szCs w:val="14"/>
                          <w:lang w:val="en"/>
                        </w:rPr>
                        <w:t>(16 + 17</w:t>
                      </w:r>
                      <w:r w:rsidRPr="00900ED0">
                        <w:rPr>
                          <w:rFonts w:ascii="Arial" w:hAnsi="Arial"/>
                          <w:color w:val="464E56"/>
                          <w:sz w:val="14"/>
                          <w:szCs w:val="14"/>
                          <w:lang w:val="en"/>
                        </w:rPr>
                        <w:t xml:space="preserve"> years) </w:t>
                      </w:r>
                      <w:r w:rsidRPr="00900ED0">
                        <w:rPr>
                          <w:rFonts w:ascii="Arial" w:hAnsi="Arial"/>
                          <w:b/>
                          <w:color w:val="464E56"/>
                          <w:sz w:val="14"/>
                          <w:szCs w:val="14"/>
                          <w:lang w:val="en"/>
                        </w:rPr>
                        <w:t>Referral &amp; Consent Form</w:t>
                      </w:r>
                    </w:p>
                  </w:txbxContent>
                </v:textbox>
              </v:shape>
            </w:pict>
          </mc:Fallback>
        </mc:AlternateContent>
      </w:r>
      <w:r w:rsidR="003B0F9E" w:rsidRPr="00943124">
        <w:rPr>
          <w:rFonts w:ascii="Arial" w:hAnsi="Arial" w:cs="Arial"/>
          <w:i/>
          <w:color w:val="007A91"/>
          <w:sz w:val="21"/>
          <w:szCs w:val="21"/>
        </w:rPr>
        <w:t>CCI is a</w:t>
      </w:r>
      <w:r w:rsidR="00246611" w:rsidRPr="00943124">
        <w:rPr>
          <w:rFonts w:ascii="Arial" w:hAnsi="Arial" w:cs="Arial"/>
          <w:i/>
          <w:color w:val="007A91"/>
          <w:sz w:val="21"/>
          <w:szCs w:val="21"/>
        </w:rPr>
        <w:t>n</w:t>
      </w:r>
      <w:r w:rsidR="003B0F9E" w:rsidRPr="00943124">
        <w:rPr>
          <w:rFonts w:ascii="Arial" w:hAnsi="Arial" w:cs="Arial"/>
          <w:i/>
          <w:color w:val="007A91"/>
          <w:sz w:val="21"/>
          <w:szCs w:val="21"/>
        </w:rPr>
        <w:t xml:space="preserve"> </w:t>
      </w:r>
      <w:r w:rsidR="00246611" w:rsidRPr="00943124">
        <w:rPr>
          <w:rFonts w:ascii="Arial" w:hAnsi="Arial" w:cs="Arial"/>
          <w:i/>
          <w:color w:val="007A91"/>
          <w:sz w:val="21"/>
          <w:szCs w:val="21"/>
        </w:rPr>
        <w:t xml:space="preserve">outpatient, </w:t>
      </w:r>
      <w:r w:rsidR="00443541" w:rsidRPr="00943124">
        <w:rPr>
          <w:rFonts w:ascii="Arial" w:hAnsi="Arial" w:cs="Arial"/>
          <w:i/>
          <w:color w:val="007A91"/>
          <w:sz w:val="21"/>
          <w:szCs w:val="21"/>
        </w:rPr>
        <w:t>state-wide</w:t>
      </w:r>
      <w:r w:rsidR="003B0F9E" w:rsidRPr="00943124">
        <w:rPr>
          <w:rFonts w:ascii="Arial" w:hAnsi="Arial" w:cs="Arial"/>
          <w:i/>
          <w:color w:val="007A91"/>
          <w:sz w:val="21"/>
          <w:szCs w:val="21"/>
        </w:rPr>
        <w:t xml:space="preserve"> mental health </w:t>
      </w:r>
      <w:r w:rsidR="009949E4" w:rsidRPr="00943124">
        <w:rPr>
          <w:rFonts w:ascii="Arial" w:hAnsi="Arial" w:cs="Arial"/>
          <w:i/>
          <w:color w:val="007A91"/>
          <w:sz w:val="21"/>
          <w:szCs w:val="21"/>
        </w:rPr>
        <w:t>service</w:t>
      </w:r>
      <w:r w:rsidR="003B0F9E" w:rsidRPr="00943124">
        <w:rPr>
          <w:rFonts w:ascii="Arial" w:hAnsi="Arial" w:cs="Arial"/>
          <w:i/>
          <w:color w:val="007A91"/>
          <w:sz w:val="21"/>
          <w:szCs w:val="21"/>
        </w:rPr>
        <w:t xml:space="preserve"> offering free, </w:t>
      </w:r>
      <w:r w:rsidR="00943124">
        <w:rPr>
          <w:rFonts w:ascii="Arial" w:hAnsi="Arial" w:cs="Arial"/>
          <w:i/>
          <w:color w:val="007A91"/>
          <w:sz w:val="21"/>
          <w:szCs w:val="21"/>
        </w:rPr>
        <w:br/>
      </w:r>
      <w:r w:rsidR="003B0F9E" w:rsidRPr="00943124">
        <w:rPr>
          <w:rFonts w:ascii="Arial" w:hAnsi="Arial" w:cs="Arial"/>
          <w:i/>
          <w:color w:val="007A91"/>
          <w:sz w:val="21"/>
          <w:szCs w:val="21"/>
        </w:rPr>
        <w:t>evi</w:t>
      </w:r>
      <w:r w:rsidR="00246611" w:rsidRPr="00943124">
        <w:rPr>
          <w:rFonts w:ascii="Arial" w:hAnsi="Arial" w:cs="Arial"/>
          <w:i/>
          <w:color w:val="007A91"/>
          <w:sz w:val="21"/>
          <w:szCs w:val="21"/>
        </w:rPr>
        <w:t>dence-based treatment</w:t>
      </w:r>
      <w:r w:rsidR="003B0F9E" w:rsidRPr="00943124">
        <w:rPr>
          <w:rFonts w:ascii="Arial" w:hAnsi="Arial" w:cs="Arial"/>
          <w:i/>
          <w:color w:val="007A91"/>
          <w:sz w:val="21"/>
          <w:szCs w:val="21"/>
        </w:rPr>
        <w:t xml:space="preserve"> for eating disorders.</w:t>
      </w:r>
      <w:r w:rsidR="00372979" w:rsidRPr="00943124">
        <w:rPr>
          <w:rFonts w:ascii="Arial" w:hAnsi="Arial" w:cs="Arial"/>
          <w:noProof/>
          <w:color w:val="007A91"/>
          <w:kern w:val="0"/>
          <w:sz w:val="26"/>
          <w:szCs w:val="22"/>
        </w:rPr>
        <w:t xml:space="preserve"> </w:t>
      </w:r>
    </w:p>
    <w:sectPr w:rsidR="003B0F9E" w:rsidRPr="00943124" w:rsidSect="00E70819">
      <w:footerReference w:type="even" r:id="rId15"/>
      <w:footerReference w:type="default" r:id="rId16"/>
      <w:type w:val="continuous"/>
      <w:pgSz w:w="11906" w:h="16838"/>
      <w:pgMar w:top="567" w:right="794" w:bottom="1134" w:left="1361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7B05" w:rsidRDefault="009A7B05" w:rsidP="00B94416">
      <w:r>
        <w:separator/>
      </w:r>
    </w:p>
  </w:endnote>
  <w:endnote w:type="continuationSeparator" w:id="0">
    <w:p w:rsidR="009A7B05" w:rsidRDefault="009A7B05" w:rsidP="00B944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Goudy Old Style">
    <w:panose1 w:val="02020502050305020303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B05" w:rsidRDefault="009A7B05" w:rsidP="00943124">
    <w:pPr>
      <w:pStyle w:val="Footer"/>
      <w:pBdr>
        <w:between w:val="thinThickSmallGap" w:sz="18" w:space="1" w:color="464E56"/>
      </w:pBdr>
      <w:jc w:val="both"/>
      <w:rPr>
        <w:rFonts w:ascii="Arial" w:eastAsiaTheme="majorEastAsia" w:hAnsi="Arial" w:cs="Arial"/>
        <w:b/>
        <w:noProof/>
      </w:rPr>
    </w:pPr>
    <w:r w:rsidRPr="00B94416">
      <w:rPr>
        <w:rFonts w:ascii="Arial" w:eastAsiaTheme="majorEastAsia" w:hAnsi="Arial" w:cs="Arial"/>
        <w:b/>
      </w:rPr>
      <w:ptab w:relativeTo="margin" w:alignment="right" w:leader="none"/>
    </w:r>
    <w:r w:rsidRPr="00B94416">
      <w:rPr>
        <w:rFonts w:ascii="Arial" w:eastAsiaTheme="majorEastAsia" w:hAnsi="Arial" w:cs="Arial"/>
        <w:b/>
      </w:rPr>
      <w:t xml:space="preserve">Page </w:t>
    </w:r>
    <w:r w:rsidRPr="00B94416">
      <w:rPr>
        <w:rFonts w:ascii="Arial" w:eastAsiaTheme="minorEastAsia" w:hAnsi="Arial" w:cs="Arial"/>
        <w:b/>
      </w:rPr>
      <w:fldChar w:fldCharType="begin"/>
    </w:r>
    <w:r w:rsidRPr="00B94416">
      <w:rPr>
        <w:rFonts w:ascii="Arial" w:hAnsi="Arial" w:cs="Arial"/>
        <w:b/>
      </w:rPr>
      <w:instrText xml:space="preserve"> PAGE   \* MERGEFORMAT </w:instrText>
    </w:r>
    <w:r w:rsidRPr="00B94416">
      <w:rPr>
        <w:rFonts w:ascii="Arial" w:eastAsiaTheme="minorEastAsia" w:hAnsi="Arial" w:cs="Arial"/>
        <w:b/>
      </w:rPr>
      <w:fldChar w:fldCharType="separate"/>
    </w:r>
    <w:r w:rsidR="000B63B3" w:rsidRPr="000B63B3">
      <w:rPr>
        <w:rFonts w:ascii="Arial" w:eastAsiaTheme="majorEastAsia" w:hAnsi="Arial" w:cs="Arial"/>
        <w:b/>
        <w:noProof/>
      </w:rPr>
      <w:t>2</w:t>
    </w:r>
    <w:r w:rsidRPr="00B94416">
      <w:rPr>
        <w:rFonts w:ascii="Arial" w:eastAsiaTheme="majorEastAsia" w:hAnsi="Arial" w:cs="Arial"/>
        <w:b/>
        <w:noProof/>
      </w:rPr>
      <w:fldChar w:fldCharType="end"/>
    </w:r>
    <w:r w:rsidRPr="00B94416">
      <w:rPr>
        <w:rFonts w:ascii="Arial" w:eastAsiaTheme="majorEastAsia" w:hAnsi="Arial" w:cs="Arial"/>
        <w:b/>
        <w:noProof/>
      </w:rPr>
      <w:t xml:space="preserve"> of 2</w:t>
    </w:r>
  </w:p>
  <w:p w:rsidR="009A7B05" w:rsidRPr="00084658" w:rsidRDefault="009A7B05" w:rsidP="00943124">
    <w:pPr>
      <w:pStyle w:val="Footer"/>
      <w:pBdr>
        <w:between w:val="thinThickSmallGap" w:sz="18" w:space="1" w:color="464E56"/>
      </w:pBdr>
      <w:jc w:val="right"/>
      <w:rPr>
        <w:rFonts w:ascii="Arial" w:eastAsiaTheme="minorEastAsia" w:hAnsi="Arial" w:cs="Arial"/>
        <w:noProof/>
        <w:color w:val="007A91"/>
        <w:sz w:val="16"/>
        <w:szCs w:val="16"/>
      </w:rPr>
    </w:pPr>
    <w:r w:rsidRPr="00084658">
      <w:rPr>
        <w:rFonts w:ascii="Arial" w:eastAsiaTheme="minorEastAsia" w:hAnsi="Arial" w:cs="Arial"/>
        <w:b/>
        <w:noProof/>
        <w:color w:val="007A91"/>
        <w:sz w:val="16"/>
        <w:szCs w:val="16"/>
      </w:rPr>
      <mc:AlternateContent>
        <mc:Choice Requires="wps">
          <w:drawing>
            <wp:anchor distT="0" distB="0" distL="114300" distR="114300" simplePos="0" relativeHeight="251666432" behindDoc="1" locked="1" layoutInCell="1" allowOverlap="1" wp14:anchorId="5E57B5EC" wp14:editId="65EAFC05">
              <wp:simplePos x="0" y="0"/>
              <wp:positionH relativeFrom="column">
                <wp:posOffset>-1094740</wp:posOffset>
              </wp:positionH>
              <wp:positionV relativeFrom="page">
                <wp:posOffset>7434580</wp:posOffset>
              </wp:positionV>
              <wp:extent cx="114300" cy="0"/>
              <wp:effectExtent l="0" t="0" r="0" b="0"/>
              <wp:wrapNone/>
              <wp:docPr id="5" name="Straight Connector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1143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969696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Straight Connector 5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" from="-86.2pt,585.4pt" to="-77.2pt,58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" strokecolor="#969696">
              <w10:wrap anchory="page"/>
              <w10:anchorlock/>
            </v:line>
          </w:pict>
        </mc:Fallback>
      </mc:AlternateContent>
    </w:r>
    <w:r w:rsidRPr="00084658">
      <w:rPr>
        <w:rFonts w:ascii="Arial" w:eastAsiaTheme="minorEastAsia" w:hAnsi="Arial" w:cs="Arial"/>
        <w:b/>
        <w:noProof/>
        <w:color w:val="007A91"/>
        <w:sz w:val="16"/>
        <w:szCs w:val="16"/>
      </w:rPr>
      <mc:AlternateContent>
        <mc:Choice Requires="wps">
          <w:drawing>
            <wp:anchor distT="0" distB="0" distL="114300" distR="114300" simplePos="0" relativeHeight="251665408" behindDoc="1" locked="1" layoutInCell="1" allowOverlap="1" wp14:anchorId="02D32B21" wp14:editId="7A2A4642">
              <wp:simplePos x="0" y="0"/>
              <wp:positionH relativeFrom="column">
                <wp:posOffset>-1094740</wp:posOffset>
              </wp:positionH>
              <wp:positionV relativeFrom="page">
                <wp:posOffset>3891280</wp:posOffset>
              </wp:positionV>
              <wp:extent cx="114300" cy="0"/>
              <wp:effectExtent l="0" t="0" r="0" b="0"/>
              <wp:wrapNone/>
              <wp:docPr id="6" name="Straight Connector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1143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969696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Straight Connector 6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" from="-86.2pt,306.4pt" to="-77.2pt,30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" strokecolor="#969696">
              <w10:wrap anchory="page"/>
              <w10:anchorlock/>
            </v:line>
          </w:pict>
        </mc:Fallback>
      </mc:AlternateContent>
    </w:r>
    <w:r w:rsidRPr="00084658">
      <w:rPr>
        <w:rFonts w:ascii="Arial" w:eastAsiaTheme="minorEastAsia" w:hAnsi="Arial" w:cs="Arial"/>
        <w:b/>
        <w:noProof/>
        <w:color w:val="007A91"/>
        <w:sz w:val="16"/>
        <w:szCs w:val="16"/>
      </w:rPr>
      <w:t>Centre for Clinical Interventions</w:t>
    </w:r>
    <w:r w:rsidRPr="00084658">
      <w:rPr>
        <w:rFonts w:ascii="Arial" w:eastAsiaTheme="minorEastAsia" w:hAnsi="Arial" w:cs="Arial"/>
        <w:noProof/>
        <w:color w:val="464E56"/>
        <w:sz w:val="14"/>
        <w:szCs w:val="16"/>
      </w:rPr>
      <w:t xml:space="preserve"> </w:t>
    </w:r>
    <w:r w:rsidRPr="00084658">
      <w:rPr>
        <w:rFonts w:ascii="Arial" w:eastAsiaTheme="minorEastAsia" w:hAnsi="Arial" w:cs="Arial"/>
        <w:b/>
        <w:bCs/>
        <w:noProof/>
        <w:color w:val="464E56"/>
        <w:sz w:val="14"/>
        <w:szCs w:val="16"/>
      </w:rPr>
      <w:t>|</w:t>
    </w:r>
    <w:r w:rsidRPr="00084658">
      <w:rPr>
        <w:rFonts w:ascii="Arial" w:eastAsiaTheme="minorEastAsia" w:hAnsi="Arial" w:cs="Arial"/>
        <w:noProof/>
        <w:color w:val="464E56"/>
        <w:sz w:val="14"/>
        <w:szCs w:val="16"/>
      </w:rPr>
      <w:t xml:space="preserve"> </w:t>
    </w:r>
    <w:r w:rsidRPr="00084658">
      <w:rPr>
        <w:rFonts w:ascii="Arial" w:eastAsiaTheme="minorEastAsia" w:hAnsi="Arial" w:cs="Arial"/>
        <w:noProof/>
        <w:color w:val="007A91"/>
        <w:sz w:val="14"/>
        <w:szCs w:val="16"/>
      </w:rPr>
      <w:t>Psycho</w:t>
    </w:r>
    <w:r>
      <w:rPr>
        <w:rFonts w:ascii="Arial" w:eastAsiaTheme="minorEastAsia" w:hAnsi="Arial" w:cs="Arial"/>
        <w:noProof/>
        <w:color w:val="007A91"/>
        <w:sz w:val="14"/>
        <w:szCs w:val="16"/>
      </w:rPr>
      <w:t>logical T</w:t>
    </w:r>
    <w:r w:rsidRPr="00084658">
      <w:rPr>
        <w:rFonts w:ascii="Arial" w:eastAsiaTheme="minorEastAsia" w:hAnsi="Arial" w:cs="Arial"/>
        <w:noProof/>
        <w:color w:val="007A91"/>
        <w:sz w:val="14"/>
        <w:szCs w:val="16"/>
      </w:rPr>
      <w:t xml:space="preserve">herapy </w:t>
    </w:r>
    <w:r w:rsidRPr="00084658">
      <w:rPr>
        <w:rFonts w:ascii="Arial" w:eastAsiaTheme="minorEastAsia" w:hAnsi="Arial" w:cs="Arial"/>
        <w:b/>
        <w:bCs/>
        <w:noProof/>
        <w:color w:val="464E56"/>
        <w:sz w:val="14"/>
        <w:szCs w:val="16"/>
      </w:rPr>
      <w:t>|</w:t>
    </w:r>
    <w:r w:rsidRPr="00084658">
      <w:rPr>
        <w:rFonts w:ascii="Arial" w:eastAsiaTheme="minorEastAsia" w:hAnsi="Arial" w:cs="Arial"/>
        <w:noProof/>
        <w:color w:val="007A91"/>
        <w:sz w:val="14"/>
        <w:szCs w:val="16"/>
      </w:rPr>
      <w:t xml:space="preserve"> Research </w:t>
    </w:r>
    <w:r w:rsidRPr="00084658">
      <w:rPr>
        <w:rFonts w:ascii="Arial" w:eastAsiaTheme="minorEastAsia" w:hAnsi="Arial" w:cs="Arial"/>
        <w:b/>
        <w:bCs/>
        <w:noProof/>
        <w:color w:val="007A91"/>
        <w:sz w:val="14"/>
        <w:szCs w:val="16"/>
      </w:rPr>
      <w:t>|</w:t>
    </w:r>
    <w:r w:rsidRPr="00084658">
      <w:rPr>
        <w:rFonts w:ascii="Arial" w:eastAsiaTheme="minorEastAsia" w:hAnsi="Arial" w:cs="Arial"/>
        <w:noProof/>
        <w:color w:val="007A91"/>
        <w:sz w:val="14"/>
        <w:szCs w:val="16"/>
      </w:rPr>
      <w:t xml:space="preserve"> Training</w:t>
    </w:r>
  </w:p>
  <w:p w:rsidR="009A7B05" w:rsidRPr="00084658" w:rsidRDefault="009A7B05" w:rsidP="006407D1">
    <w:pPr>
      <w:jc w:val="right"/>
      <w:rPr>
        <w:rFonts w:ascii="Arial" w:eastAsiaTheme="minorEastAsia" w:hAnsi="Arial" w:cs="Arial"/>
        <w:noProof/>
        <w:color w:val="007A91"/>
        <w:sz w:val="16"/>
        <w:szCs w:val="16"/>
      </w:rPr>
    </w:pPr>
    <w:r w:rsidRPr="00084658">
      <w:rPr>
        <w:rFonts w:ascii="Arial" w:eastAsiaTheme="minorEastAsia" w:hAnsi="Arial" w:cs="Arial"/>
        <w:noProof/>
        <w:color w:val="007A91"/>
        <w:sz w:val="16"/>
        <w:szCs w:val="16"/>
      </w:rPr>
      <w:t>223 James Street, Northbridge Western Australia 6003</w:t>
    </w:r>
  </w:p>
  <w:p w:rsidR="009A7B05" w:rsidRPr="00084658" w:rsidRDefault="009A7B05" w:rsidP="006407D1">
    <w:pPr>
      <w:jc w:val="right"/>
      <w:rPr>
        <w:rFonts w:ascii="Arial" w:eastAsiaTheme="minorEastAsia" w:hAnsi="Arial" w:cs="Arial"/>
        <w:b/>
        <w:noProof/>
        <w:color w:val="007A91"/>
        <w:sz w:val="16"/>
        <w:szCs w:val="16"/>
      </w:rPr>
    </w:pPr>
    <w:r w:rsidRPr="00084658">
      <w:rPr>
        <w:rFonts w:ascii="Arial" w:eastAsiaTheme="minorEastAsia" w:hAnsi="Arial" w:cs="Arial"/>
        <w:noProof/>
        <w:color w:val="007A91"/>
        <w:sz w:val="16"/>
        <w:szCs w:val="16"/>
      </w:rPr>
      <w:t xml:space="preserve">T: +61 8 </w:t>
    </w:r>
    <w:r w:rsidRPr="00084658">
      <w:rPr>
        <w:rFonts w:ascii="Arial" w:eastAsiaTheme="minorEastAsia" w:hAnsi="Arial" w:cs="Arial"/>
        <w:b/>
        <w:noProof/>
        <w:color w:val="007A91"/>
        <w:sz w:val="16"/>
        <w:szCs w:val="16"/>
      </w:rPr>
      <w:t>9227 4399</w:t>
    </w:r>
    <w:r w:rsidRPr="00084658">
      <w:rPr>
        <w:rFonts w:ascii="Arial" w:eastAsiaTheme="minorEastAsia" w:hAnsi="Arial" w:cs="Arial"/>
        <w:noProof/>
        <w:color w:val="007A91"/>
        <w:sz w:val="16"/>
        <w:szCs w:val="16"/>
      </w:rPr>
      <w:t xml:space="preserve"> </w:t>
    </w:r>
    <w:r w:rsidRPr="00084658">
      <w:rPr>
        <w:rFonts w:ascii="Arial" w:eastAsiaTheme="minorEastAsia" w:hAnsi="Arial" w:cs="Arial"/>
        <w:b/>
        <w:bCs/>
        <w:noProof/>
        <w:color w:val="464E56"/>
        <w:sz w:val="16"/>
        <w:szCs w:val="16"/>
      </w:rPr>
      <w:t>|</w:t>
    </w:r>
    <w:r w:rsidRPr="00084658">
      <w:rPr>
        <w:rFonts w:ascii="Arial" w:eastAsiaTheme="minorEastAsia" w:hAnsi="Arial" w:cs="Arial"/>
        <w:noProof/>
        <w:color w:val="007A91"/>
        <w:sz w:val="16"/>
        <w:szCs w:val="16"/>
      </w:rPr>
      <w:t xml:space="preserve"> F: +61 8 </w:t>
    </w:r>
    <w:r w:rsidRPr="00084658">
      <w:rPr>
        <w:rFonts w:ascii="Arial" w:eastAsiaTheme="minorEastAsia" w:hAnsi="Arial" w:cs="Arial"/>
        <w:b/>
        <w:noProof/>
        <w:color w:val="007A91"/>
        <w:sz w:val="16"/>
        <w:szCs w:val="16"/>
      </w:rPr>
      <w:t>9328 5911</w:t>
    </w:r>
  </w:p>
  <w:p w:rsidR="009A7B05" w:rsidRPr="00084658" w:rsidRDefault="009A7B05" w:rsidP="006407D1">
    <w:pPr>
      <w:jc w:val="right"/>
      <w:rPr>
        <w:rFonts w:eastAsiaTheme="minorEastAsia"/>
        <w:noProof/>
        <w:color w:val="007A91"/>
        <w:sz w:val="22"/>
        <w:szCs w:val="10"/>
      </w:rPr>
    </w:pPr>
    <w:r w:rsidRPr="00084658">
      <w:rPr>
        <w:rFonts w:ascii="Arial" w:eastAsiaTheme="minorEastAsia" w:hAnsi="Arial" w:cs="Arial"/>
        <w:noProof/>
        <w:color w:val="007A91"/>
        <w:sz w:val="16"/>
        <w:szCs w:val="16"/>
      </w:rPr>
      <w:t xml:space="preserve">E: </w:t>
    </w:r>
    <w:hyperlink r:id="rId1" w:history="1">
      <w:r w:rsidRPr="00084658">
        <w:rPr>
          <w:rStyle w:val="Hyperlink"/>
          <w:rFonts w:eastAsiaTheme="minorEastAsia" w:cs="Arial"/>
          <w:b/>
          <w:noProof/>
          <w:color w:val="007A91"/>
          <w:sz w:val="16"/>
          <w:szCs w:val="16"/>
          <w:u w:val="none"/>
        </w:rPr>
        <w:t>info.cci@health.wa.gov.au</w:t>
      </w:r>
    </w:hyperlink>
    <w:r w:rsidRPr="00084658">
      <w:rPr>
        <w:rFonts w:ascii="Arial" w:eastAsiaTheme="minorEastAsia" w:hAnsi="Arial" w:cs="Arial"/>
        <w:noProof/>
        <w:color w:val="007A91"/>
        <w:sz w:val="16"/>
        <w:szCs w:val="16"/>
      </w:rPr>
      <w:t xml:space="preserve">  </w:t>
    </w:r>
    <w:r w:rsidRPr="00084658">
      <w:rPr>
        <w:rFonts w:ascii="Arial" w:eastAsiaTheme="minorEastAsia" w:hAnsi="Arial" w:cs="Arial"/>
        <w:b/>
        <w:bCs/>
        <w:noProof/>
        <w:color w:val="464E56"/>
        <w:sz w:val="16"/>
        <w:szCs w:val="16"/>
      </w:rPr>
      <w:t>|</w:t>
    </w:r>
    <w:r w:rsidRPr="00084658">
      <w:rPr>
        <w:rFonts w:ascii="Arial" w:eastAsiaTheme="minorEastAsia" w:hAnsi="Arial" w:cs="Arial"/>
        <w:noProof/>
        <w:color w:val="007A91"/>
        <w:sz w:val="16"/>
        <w:szCs w:val="16"/>
      </w:rPr>
      <w:t xml:space="preserve">  www.cci.health.wa.gov.au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B05" w:rsidRDefault="009A7B05" w:rsidP="006946A8">
    <w:pPr>
      <w:pStyle w:val="Footer"/>
      <w:pBdr>
        <w:between w:val="thinThickSmallGap" w:sz="18" w:space="1" w:color="464E56"/>
      </w:pBdr>
      <w:jc w:val="both"/>
      <w:rPr>
        <w:rFonts w:ascii="Arial" w:eastAsiaTheme="majorEastAsia" w:hAnsi="Arial" w:cs="Arial"/>
        <w:b/>
        <w:noProof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42D657CD" wp14:editId="33F32D9D">
              <wp:simplePos x="0" y="0"/>
              <wp:positionH relativeFrom="column">
                <wp:posOffset>-97155</wp:posOffset>
              </wp:positionH>
              <wp:positionV relativeFrom="paragraph">
                <wp:posOffset>-3085770</wp:posOffset>
              </wp:positionV>
              <wp:extent cx="6362700" cy="1195691"/>
              <wp:effectExtent l="0" t="0" r="0" b="508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362700" cy="1195691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tbl>
                          <w:tblPr>
                            <w:tblW w:w="9838" w:type="dxa"/>
                            <w:tblInd w:w="-52" w:type="dxa"/>
                            <w:tblBorders>
                              <w:top w:val="dotted" w:sz="2" w:space="0" w:color="595959" w:themeColor="text1" w:themeTint="A6"/>
                              <w:left w:val="dotted" w:sz="2" w:space="0" w:color="595959" w:themeColor="text1" w:themeTint="A6"/>
                              <w:bottom w:val="dotted" w:sz="2" w:space="0" w:color="595959" w:themeColor="text1" w:themeTint="A6"/>
                              <w:right w:val="dotted" w:sz="2" w:space="0" w:color="595959" w:themeColor="text1" w:themeTint="A6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000" w:firstRow="0" w:lastRow="0" w:firstColumn="0" w:lastColumn="0" w:noHBand="0" w:noVBand="0"/>
                          </w:tblPr>
                          <w:tblGrid>
                            <w:gridCol w:w="9838"/>
                          </w:tblGrid>
                          <w:tr w:rsidR="009A7B05" w:rsidRPr="00D12987" w:rsidTr="00974F82">
                            <w:trPr>
                              <w:cantSplit/>
                            </w:trPr>
                            <w:tc>
                              <w:tcPr>
                                <w:tcW w:w="9838" w:type="dxa"/>
                                <w:tcBorders>
                                  <w:bottom w:val="nil"/>
                                </w:tcBorders>
                                <w:vAlign w:val="bottom"/>
                              </w:tcPr>
                              <w:p w:rsidR="009A7B05" w:rsidRPr="00927176" w:rsidRDefault="009A7B05" w:rsidP="00E91452">
                                <w:pPr>
                                  <w:spacing w:before="40" w:after="40"/>
                                  <w:rPr>
                                    <w:rFonts w:ascii="Arial" w:hAnsi="Arial"/>
                                    <w:color w:val="FFFFFF" w:themeColor="background1"/>
                                    <w:sz w:val="28"/>
                                  </w:rPr>
                                </w:pPr>
                                <w:r w:rsidRPr="00927176">
                                  <w:rPr>
                                    <w:rFonts w:ascii="Arial" w:hAnsi="Arial"/>
                                    <w:smallCaps/>
                                    <w:color w:val="FFFFFF" w:themeColor="background1"/>
                                    <w:sz w:val="28"/>
                                    <w:lang w:val="en"/>
                                  </w:rPr>
                                  <w:t xml:space="preserve"> Reason for Referral: </w:t>
                                </w:r>
                              </w:p>
                            </w:tc>
                          </w:tr>
                          <w:tr w:rsidR="009A7B05" w:rsidRPr="00D12987" w:rsidTr="00974F82">
                            <w:tc>
                              <w:tcPr>
                                <w:tcW w:w="9838" w:type="dxa"/>
                                <w:tcBorders>
                                  <w:top w:val="nil"/>
                                  <w:bottom w:val="dotted" w:sz="2" w:space="0" w:color="595959" w:themeColor="text1" w:themeTint="A6"/>
                                </w:tcBorders>
                                <w:shd w:val="clear" w:color="auto" w:fill="FFFFFF"/>
                              </w:tcPr>
                              <w:p w:rsidR="009A7B05" w:rsidRPr="00D12987" w:rsidRDefault="009A7B05" w:rsidP="00E91452">
                                <w:pPr>
                                  <w:spacing w:before="40" w:after="40"/>
                                  <w:rPr>
                                    <w:rFonts w:ascii="Arial" w:hAnsi="Arial" w:cs="Arial"/>
                                    <w:noProof/>
                                    <w:color w:val="auto"/>
                                    <w:sz w:val="22"/>
                                  </w:rPr>
                                </w:pPr>
                              </w:p>
                            </w:tc>
                          </w:tr>
                          <w:tr w:rsidR="009A7B05" w:rsidRPr="00D12987" w:rsidTr="00974F82">
                            <w:tc>
                              <w:tcPr>
                                <w:tcW w:w="9838" w:type="dxa"/>
                                <w:tcBorders>
                                  <w:top w:val="dotted" w:sz="2" w:space="0" w:color="595959" w:themeColor="text1" w:themeTint="A6"/>
                                  <w:bottom w:val="dotted" w:sz="2" w:space="0" w:color="595959" w:themeColor="text1" w:themeTint="A6"/>
                                </w:tcBorders>
                                <w:shd w:val="clear" w:color="auto" w:fill="FFFFFF"/>
                              </w:tcPr>
                              <w:p w:rsidR="009A7B05" w:rsidRPr="00D12987" w:rsidRDefault="009A7B05" w:rsidP="00E91452">
                                <w:pPr>
                                  <w:spacing w:before="40" w:after="40"/>
                                  <w:rPr>
                                    <w:rFonts w:ascii="Arial" w:hAnsi="Arial" w:cs="Arial"/>
                                    <w:noProof/>
                                    <w:color w:val="auto"/>
                                    <w:sz w:val="22"/>
                                  </w:rPr>
                                </w:pPr>
                              </w:p>
                            </w:tc>
                          </w:tr>
                          <w:tr w:rsidR="009A7B05" w:rsidRPr="00D12987" w:rsidTr="00E73616">
                            <w:tc>
                              <w:tcPr>
                                <w:tcW w:w="9838" w:type="dxa"/>
                                <w:tcBorders>
                                  <w:top w:val="dotted" w:sz="2" w:space="0" w:color="595959" w:themeColor="text1" w:themeTint="A6"/>
                                  <w:bottom w:val="dotted" w:sz="2" w:space="0" w:color="595959" w:themeColor="text1" w:themeTint="A6"/>
                                </w:tcBorders>
                                <w:shd w:val="clear" w:color="auto" w:fill="FFFFFF"/>
                              </w:tcPr>
                              <w:p w:rsidR="009A7B05" w:rsidRPr="00D12987" w:rsidRDefault="009A7B05" w:rsidP="00E91452">
                                <w:pPr>
                                  <w:spacing w:before="40" w:after="40"/>
                                  <w:rPr>
                                    <w:rFonts w:ascii="Arial" w:hAnsi="Arial" w:cs="Arial"/>
                                    <w:noProof/>
                                    <w:color w:val="auto"/>
                                    <w:sz w:val="22"/>
                                  </w:rPr>
                                </w:pPr>
                              </w:p>
                            </w:tc>
                          </w:tr>
                          <w:tr w:rsidR="009A7B05" w:rsidRPr="00D12987" w:rsidTr="00E73616">
                            <w:tc>
                              <w:tcPr>
                                <w:tcW w:w="9838" w:type="dxa"/>
                                <w:tcBorders>
                                  <w:top w:val="dotted" w:sz="2" w:space="0" w:color="595959" w:themeColor="text1" w:themeTint="A6"/>
                                </w:tcBorders>
                                <w:shd w:val="clear" w:color="auto" w:fill="FFFFFF"/>
                              </w:tcPr>
                              <w:p w:rsidR="009A7B05" w:rsidRPr="00D12987" w:rsidRDefault="009A7B05" w:rsidP="00E91452">
                                <w:pPr>
                                  <w:spacing w:before="40" w:after="40"/>
                                  <w:rPr>
                                    <w:rFonts w:ascii="Arial" w:hAnsi="Arial" w:cs="Arial"/>
                                    <w:noProof/>
                                    <w:color w:val="auto"/>
                                    <w:sz w:val="22"/>
                                  </w:rPr>
                                </w:pPr>
                              </w:p>
                            </w:tc>
                          </w:tr>
                          <w:tr w:rsidR="009A7B05" w:rsidRPr="00D12987" w:rsidTr="00E73616">
                            <w:tc>
                              <w:tcPr>
                                <w:tcW w:w="9838" w:type="dxa"/>
                                <w:shd w:val="clear" w:color="auto" w:fill="FFFFFF"/>
                              </w:tcPr>
                              <w:p w:rsidR="009A7B05" w:rsidRPr="00D12987" w:rsidRDefault="009A7B05" w:rsidP="00E91452">
                                <w:pPr>
                                  <w:spacing w:before="40" w:after="40"/>
                                  <w:rPr>
                                    <w:rFonts w:ascii="Arial" w:hAnsi="Arial" w:cs="Arial"/>
                                    <w:noProof/>
                                    <w:color w:val="auto"/>
                                    <w:sz w:val="22"/>
                                  </w:rPr>
                                </w:pPr>
                              </w:p>
                            </w:tc>
                          </w:tr>
                        </w:tbl>
                        <w:p w:rsidR="009A7B05" w:rsidRDefault="009A7B05"/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0;text-align:left;margin-left:-7.65pt;margin-top:-242.95pt;width:501pt;height:94.1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" filled="f" stroked="f">
              <v:textbox>
                <w:txbxContent>
                  <w:tbl>
                    <w:tblPr>
                      <w:tblW w:w="9838" w:type="dxa"/>
                      <w:tblInd w:w="-52" w:type="dxa"/>
                      <w:tblBorders>
                        <w:top w:val="dotted" w:sz="2" w:space="0" w:color="595959" w:themeColor="text1" w:themeTint="A6"/>
                        <w:left w:val="dotted" w:sz="2" w:space="0" w:color="595959" w:themeColor="text1" w:themeTint="A6"/>
                        <w:bottom w:val="dotted" w:sz="2" w:space="0" w:color="595959" w:themeColor="text1" w:themeTint="A6"/>
                        <w:right w:val="dotted" w:sz="2" w:space="0" w:color="595959" w:themeColor="text1" w:themeTint="A6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000" w:firstRow="0" w:lastRow="0" w:firstColumn="0" w:lastColumn="0" w:noHBand="0" w:noVBand="0"/>
                    </w:tblPr>
                    <w:tblGrid>
                      <w:gridCol w:w="9838"/>
                    </w:tblGrid>
                    <w:tr w:rsidR="009A7B05" w:rsidRPr="00D12987" w:rsidTr="00974F82">
                      <w:trPr>
                        <w:cantSplit/>
                      </w:trPr>
                      <w:tc>
                        <w:tcPr>
                          <w:tcW w:w="9838" w:type="dxa"/>
                          <w:tcBorders>
                            <w:bottom w:val="nil"/>
                          </w:tcBorders>
                          <w:vAlign w:val="bottom"/>
                        </w:tcPr>
                        <w:p w:rsidR="009A7B05" w:rsidRPr="00927176" w:rsidRDefault="009A7B05" w:rsidP="00E91452">
                          <w:pPr>
                            <w:spacing w:before="40" w:after="40"/>
                            <w:rPr>
                              <w:rFonts w:ascii="Arial" w:hAnsi="Arial"/>
                              <w:color w:val="FFFFFF" w:themeColor="background1"/>
                              <w:sz w:val="28"/>
                            </w:rPr>
                          </w:pPr>
                          <w:r w:rsidRPr="00927176">
                            <w:rPr>
                              <w:rFonts w:ascii="Arial" w:hAnsi="Arial"/>
                              <w:smallCaps/>
                              <w:color w:val="FFFFFF" w:themeColor="background1"/>
                              <w:sz w:val="28"/>
                              <w:lang w:val="en"/>
                            </w:rPr>
                            <w:t xml:space="preserve"> Reason for Referral: </w:t>
                          </w:r>
                        </w:p>
                      </w:tc>
                    </w:tr>
                    <w:tr w:rsidR="009A7B05" w:rsidRPr="00D12987" w:rsidTr="00974F82">
                      <w:tc>
                        <w:tcPr>
                          <w:tcW w:w="9838" w:type="dxa"/>
                          <w:tcBorders>
                            <w:top w:val="nil"/>
                            <w:bottom w:val="dotted" w:sz="2" w:space="0" w:color="595959" w:themeColor="text1" w:themeTint="A6"/>
                          </w:tcBorders>
                          <w:shd w:val="clear" w:color="auto" w:fill="FFFFFF"/>
                        </w:tcPr>
                        <w:p w:rsidR="009A7B05" w:rsidRPr="00D12987" w:rsidRDefault="009A7B05" w:rsidP="00E91452">
                          <w:pPr>
                            <w:spacing w:before="40" w:after="40"/>
                            <w:rPr>
                              <w:rFonts w:ascii="Arial" w:hAnsi="Arial" w:cs="Arial"/>
                              <w:noProof/>
                              <w:color w:val="auto"/>
                              <w:sz w:val="22"/>
                            </w:rPr>
                          </w:pPr>
                        </w:p>
                      </w:tc>
                    </w:tr>
                    <w:tr w:rsidR="009A7B05" w:rsidRPr="00D12987" w:rsidTr="00974F82">
                      <w:tc>
                        <w:tcPr>
                          <w:tcW w:w="9838" w:type="dxa"/>
                          <w:tcBorders>
                            <w:top w:val="dotted" w:sz="2" w:space="0" w:color="595959" w:themeColor="text1" w:themeTint="A6"/>
                            <w:bottom w:val="dotted" w:sz="2" w:space="0" w:color="595959" w:themeColor="text1" w:themeTint="A6"/>
                          </w:tcBorders>
                          <w:shd w:val="clear" w:color="auto" w:fill="FFFFFF"/>
                        </w:tcPr>
                        <w:p w:rsidR="009A7B05" w:rsidRPr="00D12987" w:rsidRDefault="009A7B05" w:rsidP="00E91452">
                          <w:pPr>
                            <w:spacing w:before="40" w:after="40"/>
                            <w:rPr>
                              <w:rFonts w:ascii="Arial" w:hAnsi="Arial" w:cs="Arial"/>
                              <w:noProof/>
                              <w:color w:val="auto"/>
                              <w:sz w:val="22"/>
                            </w:rPr>
                          </w:pPr>
                        </w:p>
                      </w:tc>
                    </w:tr>
                    <w:tr w:rsidR="009A7B05" w:rsidRPr="00D12987" w:rsidTr="00E73616">
                      <w:tc>
                        <w:tcPr>
                          <w:tcW w:w="9838" w:type="dxa"/>
                          <w:tcBorders>
                            <w:top w:val="dotted" w:sz="2" w:space="0" w:color="595959" w:themeColor="text1" w:themeTint="A6"/>
                            <w:bottom w:val="dotted" w:sz="2" w:space="0" w:color="595959" w:themeColor="text1" w:themeTint="A6"/>
                          </w:tcBorders>
                          <w:shd w:val="clear" w:color="auto" w:fill="FFFFFF"/>
                        </w:tcPr>
                        <w:p w:rsidR="009A7B05" w:rsidRPr="00D12987" w:rsidRDefault="009A7B05" w:rsidP="00E91452">
                          <w:pPr>
                            <w:spacing w:before="40" w:after="40"/>
                            <w:rPr>
                              <w:rFonts w:ascii="Arial" w:hAnsi="Arial" w:cs="Arial"/>
                              <w:noProof/>
                              <w:color w:val="auto"/>
                              <w:sz w:val="22"/>
                            </w:rPr>
                          </w:pPr>
                        </w:p>
                      </w:tc>
                    </w:tr>
                    <w:tr w:rsidR="009A7B05" w:rsidRPr="00D12987" w:rsidTr="00E73616">
                      <w:tc>
                        <w:tcPr>
                          <w:tcW w:w="9838" w:type="dxa"/>
                          <w:tcBorders>
                            <w:top w:val="dotted" w:sz="2" w:space="0" w:color="595959" w:themeColor="text1" w:themeTint="A6"/>
                          </w:tcBorders>
                          <w:shd w:val="clear" w:color="auto" w:fill="FFFFFF"/>
                        </w:tcPr>
                        <w:p w:rsidR="009A7B05" w:rsidRPr="00D12987" w:rsidRDefault="009A7B05" w:rsidP="00E91452">
                          <w:pPr>
                            <w:spacing w:before="40" w:after="40"/>
                            <w:rPr>
                              <w:rFonts w:ascii="Arial" w:hAnsi="Arial" w:cs="Arial"/>
                              <w:noProof/>
                              <w:color w:val="auto"/>
                              <w:sz w:val="22"/>
                            </w:rPr>
                          </w:pPr>
                        </w:p>
                      </w:tc>
                    </w:tr>
                    <w:tr w:rsidR="009A7B05" w:rsidRPr="00D12987" w:rsidTr="00E73616">
                      <w:tc>
                        <w:tcPr>
                          <w:tcW w:w="9838" w:type="dxa"/>
                          <w:shd w:val="clear" w:color="auto" w:fill="FFFFFF"/>
                        </w:tcPr>
                        <w:p w:rsidR="009A7B05" w:rsidRPr="00D12987" w:rsidRDefault="009A7B05" w:rsidP="00E91452">
                          <w:pPr>
                            <w:spacing w:before="40" w:after="40"/>
                            <w:rPr>
                              <w:rFonts w:ascii="Arial" w:hAnsi="Arial" w:cs="Arial"/>
                              <w:noProof/>
                              <w:color w:val="auto"/>
                              <w:sz w:val="22"/>
                            </w:rPr>
                          </w:pPr>
                        </w:p>
                      </w:tc>
                    </w:tr>
                  </w:tbl>
                  <w:p w:rsidR="009A7B05" w:rsidRDefault="009A7B05"/>
                </w:txbxContent>
              </v:textbox>
            </v:shape>
          </w:pict>
        </mc:Fallback>
      </mc:AlternateContent>
    </w:r>
    <w:r w:rsidRPr="00B94416">
      <w:rPr>
        <w:rFonts w:ascii="Arial" w:eastAsiaTheme="majorEastAsia" w:hAnsi="Arial" w:cs="Arial"/>
        <w:b/>
      </w:rPr>
      <w:ptab w:relativeTo="margin" w:alignment="right" w:leader="none"/>
    </w:r>
    <w:r w:rsidRPr="00B94416">
      <w:rPr>
        <w:rFonts w:ascii="Arial" w:eastAsiaTheme="majorEastAsia" w:hAnsi="Arial" w:cs="Arial"/>
        <w:b/>
      </w:rPr>
      <w:t xml:space="preserve">Page </w:t>
    </w:r>
    <w:r w:rsidRPr="00B94416">
      <w:rPr>
        <w:rFonts w:ascii="Arial" w:eastAsiaTheme="minorEastAsia" w:hAnsi="Arial" w:cs="Arial"/>
        <w:b/>
      </w:rPr>
      <w:fldChar w:fldCharType="begin"/>
    </w:r>
    <w:r w:rsidRPr="00B94416">
      <w:rPr>
        <w:rFonts w:ascii="Arial" w:hAnsi="Arial" w:cs="Arial"/>
        <w:b/>
      </w:rPr>
      <w:instrText xml:space="preserve"> PAGE   \* MERGEFORMAT </w:instrText>
    </w:r>
    <w:r w:rsidRPr="00B94416">
      <w:rPr>
        <w:rFonts w:ascii="Arial" w:eastAsiaTheme="minorEastAsia" w:hAnsi="Arial" w:cs="Arial"/>
        <w:b/>
      </w:rPr>
      <w:fldChar w:fldCharType="separate"/>
    </w:r>
    <w:r w:rsidR="000B63B3" w:rsidRPr="000B63B3">
      <w:rPr>
        <w:rFonts w:ascii="Arial" w:eastAsiaTheme="majorEastAsia" w:hAnsi="Arial" w:cs="Arial"/>
        <w:b/>
        <w:noProof/>
      </w:rPr>
      <w:t>1</w:t>
    </w:r>
    <w:r w:rsidRPr="00B94416">
      <w:rPr>
        <w:rFonts w:ascii="Arial" w:eastAsiaTheme="majorEastAsia" w:hAnsi="Arial" w:cs="Arial"/>
        <w:b/>
        <w:noProof/>
      </w:rPr>
      <w:fldChar w:fldCharType="end"/>
    </w:r>
    <w:r w:rsidRPr="00B94416">
      <w:rPr>
        <w:rFonts w:ascii="Arial" w:eastAsiaTheme="majorEastAsia" w:hAnsi="Arial" w:cs="Arial"/>
        <w:b/>
        <w:noProof/>
      </w:rPr>
      <w:t xml:space="preserve"> of 2</w:t>
    </w:r>
  </w:p>
  <w:p w:rsidR="009A7B05" w:rsidRPr="007501F5" w:rsidRDefault="009A7B05" w:rsidP="006946A8">
    <w:pPr>
      <w:pStyle w:val="Footer"/>
      <w:pBdr>
        <w:between w:val="thinThickSmallGap" w:sz="18" w:space="1" w:color="464E56"/>
      </w:pBdr>
      <w:jc w:val="right"/>
      <w:rPr>
        <w:rFonts w:ascii="Arial" w:eastAsiaTheme="minorEastAsia" w:hAnsi="Arial" w:cs="Arial"/>
        <w:noProof/>
        <w:color w:val="851130"/>
        <w:sz w:val="16"/>
        <w:szCs w:val="16"/>
      </w:rPr>
    </w:pPr>
    <w:r>
      <w:rPr>
        <w:rFonts w:ascii="Arial" w:eastAsiaTheme="majorEastAsia" w:hAnsi="Arial" w:cs="Arial"/>
        <w:b/>
        <w:noProof/>
      </w:rPr>
      <w:drawing>
        <wp:anchor distT="0" distB="0" distL="114300" distR="114300" simplePos="0" relativeHeight="251668480" behindDoc="0" locked="0" layoutInCell="1" allowOverlap="1" wp14:anchorId="1329A738" wp14:editId="4000D840">
          <wp:simplePos x="0" y="0"/>
          <wp:positionH relativeFrom="column">
            <wp:posOffset>-34719</wp:posOffset>
          </wp:positionH>
          <wp:positionV relativeFrom="paragraph">
            <wp:posOffset>96520</wp:posOffset>
          </wp:positionV>
          <wp:extent cx="2864485" cy="429895"/>
          <wp:effectExtent l="0" t="0" r="0" b="8255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MHS 20MHPHDS 20CMYK_Full Colour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864485" cy="4298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6946A8">
      <w:rPr>
        <w:rFonts w:ascii="Arial" w:eastAsiaTheme="minorEastAsia" w:hAnsi="Arial" w:cs="Arial"/>
        <w:b/>
        <w:noProof/>
        <w:color w:val="007A91"/>
        <w:sz w:val="16"/>
        <w:szCs w:val="16"/>
      </w:rPr>
      <mc:AlternateContent>
        <mc:Choice Requires="wps">
          <w:drawing>
            <wp:anchor distT="0" distB="0" distL="114300" distR="114300" simplePos="0" relativeHeight="251660288" behindDoc="1" locked="1" layoutInCell="1" allowOverlap="1" wp14:anchorId="7B74DEF8" wp14:editId="4D9ADA7C">
              <wp:simplePos x="0" y="0"/>
              <wp:positionH relativeFrom="column">
                <wp:posOffset>-1094740</wp:posOffset>
              </wp:positionH>
              <wp:positionV relativeFrom="page">
                <wp:posOffset>7434580</wp:posOffset>
              </wp:positionV>
              <wp:extent cx="114300" cy="0"/>
              <wp:effectExtent l="0" t="0" r="0" b="0"/>
              <wp:wrapNone/>
              <wp:docPr id="28" name="Straight Connector 2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1143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969696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Straight Connector 28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" from="-86.2pt,585.4pt" to="-77.2pt,58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" strokecolor="#969696">
              <w10:wrap anchory="page"/>
              <w10:anchorlock/>
            </v:line>
          </w:pict>
        </mc:Fallback>
      </mc:AlternateContent>
    </w:r>
    <w:r w:rsidRPr="006946A8">
      <w:rPr>
        <w:rFonts w:ascii="Arial" w:eastAsiaTheme="minorEastAsia" w:hAnsi="Arial" w:cs="Arial"/>
        <w:b/>
        <w:noProof/>
        <w:color w:val="007A91"/>
        <w:sz w:val="16"/>
        <w:szCs w:val="16"/>
      </w:rPr>
      <mc:AlternateContent>
        <mc:Choice Requires="wps">
          <w:drawing>
            <wp:anchor distT="0" distB="0" distL="114300" distR="114300" simplePos="0" relativeHeight="251659264" behindDoc="1" locked="1" layoutInCell="1" allowOverlap="1" wp14:anchorId="48BCB3C5" wp14:editId="0A49558D">
              <wp:simplePos x="0" y="0"/>
              <wp:positionH relativeFrom="column">
                <wp:posOffset>-1094740</wp:posOffset>
              </wp:positionH>
              <wp:positionV relativeFrom="page">
                <wp:posOffset>3891280</wp:posOffset>
              </wp:positionV>
              <wp:extent cx="114300" cy="0"/>
              <wp:effectExtent l="0" t="0" r="0" b="0"/>
              <wp:wrapNone/>
              <wp:docPr id="29" name="Straight Connector 2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1143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969696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Straight Connector 29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" from="-86.2pt,306.4pt" to="-77.2pt,30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" strokecolor="#969696">
              <w10:wrap anchory="page"/>
              <w10:anchorlock/>
            </v:line>
          </w:pict>
        </mc:Fallback>
      </mc:AlternateContent>
    </w:r>
    <w:r w:rsidRPr="006946A8">
      <w:rPr>
        <w:rFonts w:ascii="Arial" w:eastAsiaTheme="minorEastAsia" w:hAnsi="Arial" w:cs="Arial"/>
        <w:b/>
        <w:noProof/>
        <w:color w:val="007A91"/>
        <w:sz w:val="16"/>
        <w:szCs w:val="16"/>
      </w:rPr>
      <w:t>Centre for Clinical Interventions</w:t>
    </w:r>
    <w:r w:rsidRPr="006946A8">
      <w:rPr>
        <w:rFonts w:ascii="Arial" w:eastAsiaTheme="minorEastAsia" w:hAnsi="Arial" w:cs="Arial"/>
        <w:noProof/>
        <w:color w:val="007A91"/>
        <w:sz w:val="14"/>
        <w:szCs w:val="16"/>
      </w:rPr>
      <w:t xml:space="preserve"> </w:t>
    </w:r>
    <w:r w:rsidRPr="00335EBC">
      <w:rPr>
        <w:rFonts w:ascii="Arial" w:eastAsiaTheme="minorEastAsia" w:hAnsi="Arial" w:cs="Arial"/>
        <w:b/>
        <w:bCs/>
        <w:noProof/>
        <w:color w:val="808080"/>
        <w:sz w:val="14"/>
        <w:szCs w:val="16"/>
      </w:rPr>
      <w:t>|</w:t>
    </w:r>
    <w:r w:rsidRPr="00335EBC">
      <w:rPr>
        <w:rFonts w:ascii="Arial" w:eastAsiaTheme="minorEastAsia" w:hAnsi="Arial" w:cs="Arial"/>
        <w:noProof/>
        <w:color w:val="007CB2"/>
        <w:sz w:val="14"/>
        <w:szCs w:val="16"/>
      </w:rPr>
      <w:t xml:space="preserve"> </w:t>
    </w:r>
    <w:r w:rsidRPr="006946A8">
      <w:rPr>
        <w:rFonts w:ascii="Arial" w:eastAsiaTheme="minorEastAsia" w:hAnsi="Arial" w:cs="Arial"/>
        <w:noProof/>
        <w:color w:val="007A91"/>
        <w:sz w:val="14"/>
        <w:szCs w:val="16"/>
      </w:rPr>
      <w:t xml:space="preserve">Psychological Therapy </w:t>
    </w:r>
    <w:r w:rsidRPr="00335EBC">
      <w:rPr>
        <w:rFonts w:ascii="Arial" w:eastAsiaTheme="minorEastAsia" w:hAnsi="Arial" w:cs="Arial"/>
        <w:b/>
        <w:bCs/>
        <w:noProof/>
        <w:color w:val="808080"/>
        <w:sz w:val="14"/>
        <w:szCs w:val="16"/>
      </w:rPr>
      <w:t>|</w:t>
    </w:r>
    <w:r w:rsidRPr="00335EBC">
      <w:rPr>
        <w:rFonts w:ascii="Arial" w:eastAsiaTheme="minorEastAsia" w:hAnsi="Arial" w:cs="Arial"/>
        <w:noProof/>
        <w:color w:val="007CB2"/>
        <w:sz w:val="14"/>
        <w:szCs w:val="16"/>
      </w:rPr>
      <w:t xml:space="preserve"> </w:t>
    </w:r>
    <w:r w:rsidRPr="006946A8">
      <w:rPr>
        <w:rFonts w:ascii="Arial" w:eastAsiaTheme="minorEastAsia" w:hAnsi="Arial" w:cs="Arial"/>
        <w:noProof/>
        <w:color w:val="007A91"/>
        <w:sz w:val="14"/>
        <w:szCs w:val="16"/>
      </w:rPr>
      <w:t>Research</w:t>
    </w:r>
    <w:r w:rsidRPr="00335EBC">
      <w:rPr>
        <w:rFonts w:ascii="Arial" w:eastAsiaTheme="minorEastAsia" w:hAnsi="Arial" w:cs="Arial"/>
        <w:noProof/>
        <w:color w:val="851130"/>
        <w:sz w:val="14"/>
        <w:szCs w:val="16"/>
      </w:rPr>
      <w:t xml:space="preserve"> </w:t>
    </w:r>
    <w:r w:rsidRPr="00335EBC">
      <w:rPr>
        <w:rFonts w:ascii="Arial" w:eastAsiaTheme="minorEastAsia" w:hAnsi="Arial" w:cs="Arial"/>
        <w:b/>
        <w:bCs/>
        <w:noProof/>
        <w:color w:val="808080"/>
        <w:sz w:val="14"/>
        <w:szCs w:val="16"/>
      </w:rPr>
      <w:t>|</w:t>
    </w:r>
    <w:r w:rsidRPr="00335EBC">
      <w:rPr>
        <w:rFonts w:ascii="Arial" w:eastAsiaTheme="minorEastAsia" w:hAnsi="Arial" w:cs="Arial"/>
        <w:noProof/>
        <w:color w:val="007CB2"/>
        <w:sz w:val="14"/>
        <w:szCs w:val="16"/>
      </w:rPr>
      <w:t xml:space="preserve"> </w:t>
    </w:r>
    <w:r w:rsidRPr="006946A8">
      <w:rPr>
        <w:rFonts w:ascii="Arial" w:eastAsiaTheme="minorEastAsia" w:hAnsi="Arial" w:cs="Arial"/>
        <w:noProof/>
        <w:color w:val="007A91"/>
        <w:sz w:val="14"/>
        <w:szCs w:val="16"/>
      </w:rPr>
      <w:t>Training</w:t>
    </w:r>
  </w:p>
  <w:p w:rsidR="009A7B05" w:rsidRPr="006946A8" w:rsidRDefault="009A7B05" w:rsidP="007501F5">
    <w:pPr>
      <w:jc w:val="right"/>
      <w:rPr>
        <w:rFonts w:ascii="Arial" w:eastAsiaTheme="minorEastAsia" w:hAnsi="Arial" w:cs="Arial"/>
        <w:noProof/>
        <w:color w:val="007A91"/>
        <w:sz w:val="16"/>
        <w:szCs w:val="16"/>
      </w:rPr>
    </w:pPr>
    <w:r w:rsidRPr="006946A8">
      <w:rPr>
        <w:rFonts w:ascii="Arial" w:eastAsiaTheme="minorEastAsia" w:hAnsi="Arial" w:cs="Arial"/>
        <w:noProof/>
        <w:color w:val="007A91"/>
        <w:sz w:val="16"/>
        <w:szCs w:val="16"/>
      </w:rPr>
      <w:t>223 James Street, Northbridge Western Australia 6003</w:t>
    </w:r>
  </w:p>
  <w:p w:rsidR="009A7B05" w:rsidRDefault="009A7B05" w:rsidP="007501F5">
    <w:pPr>
      <w:jc w:val="right"/>
      <w:rPr>
        <w:rFonts w:ascii="Arial" w:eastAsiaTheme="minorEastAsia" w:hAnsi="Arial" w:cs="Arial"/>
        <w:b/>
        <w:noProof/>
        <w:color w:val="851130"/>
        <w:sz w:val="16"/>
        <w:szCs w:val="16"/>
      </w:rPr>
    </w:pPr>
    <w:r w:rsidRPr="006946A8">
      <w:rPr>
        <w:rFonts w:ascii="Arial" w:eastAsiaTheme="minorEastAsia" w:hAnsi="Arial" w:cs="Arial"/>
        <w:noProof/>
        <w:color w:val="007A91"/>
        <w:sz w:val="16"/>
        <w:szCs w:val="16"/>
      </w:rPr>
      <w:t xml:space="preserve">T: +61 8 </w:t>
    </w:r>
    <w:r w:rsidRPr="006946A8">
      <w:rPr>
        <w:rFonts w:ascii="Arial" w:eastAsiaTheme="minorEastAsia" w:hAnsi="Arial" w:cs="Arial"/>
        <w:b/>
        <w:noProof/>
        <w:color w:val="007A91"/>
        <w:sz w:val="16"/>
        <w:szCs w:val="16"/>
      </w:rPr>
      <w:t>9227 4399</w:t>
    </w:r>
    <w:r w:rsidRPr="006946A8">
      <w:rPr>
        <w:rFonts w:ascii="Arial" w:eastAsiaTheme="minorEastAsia" w:hAnsi="Arial" w:cs="Arial"/>
        <w:noProof/>
        <w:color w:val="007A91"/>
        <w:sz w:val="16"/>
        <w:szCs w:val="16"/>
      </w:rPr>
      <w:t xml:space="preserve"> </w:t>
    </w:r>
    <w:r w:rsidRPr="007501F5">
      <w:rPr>
        <w:rFonts w:ascii="Arial" w:eastAsiaTheme="minorEastAsia" w:hAnsi="Arial" w:cs="Arial"/>
        <w:b/>
        <w:bCs/>
        <w:noProof/>
        <w:color w:val="808080"/>
        <w:sz w:val="16"/>
        <w:szCs w:val="16"/>
      </w:rPr>
      <w:t>|</w:t>
    </w:r>
    <w:r w:rsidRPr="007501F5">
      <w:rPr>
        <w:rFonts w:ascii="Arial" w:eastAsiaTheme="minorEastAsia" w:hAnsi="Arial" w:cs="Arial"/>
        <w:noProof/>
        <w:color w:val="007CB2"/>
        <w:sz w:val="16"/>
        <w:szCs w:val="16"/>
      </w:rPr>
      <w:t xml:space="preserve"> </w:t>
    </w:r>
    <w:r w:rsidRPr="006946A8">
      <w:rPr>
        <w:rFonts w:ascii="Arial" w:eastAsiaTheme="minorEastAsia" w:hAnsi="Arial" w:cs="Arial"/>
        <w:noProof/>
        <w:color w:val="007A91"/>
        <w:sz w:val="16"/>
        <w:szCs w:val="16"/>
      </w:rPr>
      <w:t xml:space="preserve">F: +61 8 </w:t>
    </w:r>
    <w:r w:rsidRPr="006946A8">
      <w:rPr>
        <w:rFonts w:ascii="Arial" w:eastAsiaTheme="minorEastAsia" w:hAnsi="Arial" w:cs="Arial"/>
        <w:b/>
        <w:noProof/>
        <w:color w:val="007A91"/>
        <w:sz w:val="16"/>
        <w:szCs w:val="16"/>
      </w:rPr>
      <w:t>9328 5911</w:t>
    </w:r>
  </w:p>
  <w:p w:rsidR="009A7B05" w:rsidRPr="007501F5" w:rsidRDefault="009A7B05" w:rsidP="007501F5">
    <w:pPr>
      <w:jc w:val="right"/>
      <w:rPr>
        <w:rFonts w:eastAsiaTheme="minorEastAsia"/>
        <w:noProof/>
        <w:color w:val="851130"/>
        <w:sz w:val="22"/>
        <w:szCs w:val="10"/>
      </w:rPr>
    </w:pPr>
    <w:r w:rsidRPr="006946A8">
      <w:rPr>
        <w:rFonts w:ascii="Arial" w:eastAsiaTheme="minorEastAsia" w:hAnsi="Arial" w:cs="Arial"/>
        <w:noProof/>
        <w:color w:val="007A91"/>
        <w:sz w:val="16"/>
        <w:szCs w:val="16"/>
      </w:rPr>
      <w:t xml:space="preserve">E: </w:t>
    </w:r>
    <w:hyperlink r:id="rId2" w:history="1">
      <w:r w:rsidRPr="006946A8">
        <w:rPr>
          <w:rStyle w:val="Hyperlink"/>
          <w:rFonts w:eastAsiaTheme="minorEastAsia" w:cs="Arial"/>
          <w:b/>
          <w:noProof/>
          <w:color w:val="007A91"/>
          <w:sz w:val="16"/>
          <w:szCs w:val="16"/>
          <w:u w:val="none"/>
        </w:rPr>
        <w:t>info.cci@health.wa.gov.au</w:t>
      </w:r>
    </w:hyperlink>
    <w:r w:rsidRPr="006946A8">
      <w:rPr>
        <w:rFonts w:ascii="Arial" w:eastAsiaTheme="minorEastAsia" w:hAnsi="Arial" w:cs="Arial"/>
        <w:noProof/>
        <w:color w:val="007A91"/>
        <w:sz w:val="16"/>
        <w:szCs w:val="16"/>
      </w:rPr>
      <w:t xml:space="preserve">  </w:t>
    </w:r>
    <w:r w:rsidRPr="007501F5">
      <w:rPr>
        <w:rFonts w:ascii="Arial" w:eastAsiaTheme="minorEastAsia" w:hAnsi="Arial" w:cs="Arial"/>
        <w:b/>
        <w:bCs/>
        <w:noProof/>
        <w:color w:val="808080"/>
        <w:sz w:val="16"/>
        <w:szCs w:val="16"/>
      </w:rPr>
      <w:t>|</w:t>
    </w:r>
    <w:r w:rsidRPr="007501F5">
      <w:rPr>
        <w:rFonts w:ascii="Arial" w:eastAsiaTheme="minorEastAsia" w:hAnsi="Arial" w:cs="Arial"/>
        <w:noProof/>
        <w:color w:val="007CB2"/>
        <w:sz w:val="16"/>
        <w:szCs w:val="16"/>
      </w:rPr>
      <w:t xml:space="preserve">  </w:t>
    </w:r>
    <w:r w:rsidRPr="006946A8">
      <w:rPr>
        <w:rFonts w:ascii="Arial" w:eastAsiaTheme="minorEastAsia" w:hAnsi="Arial" w:cs="Arial"/>
        <w:noProof/>
        <w:color w:val="007A91"/>
        <w:sz w:val="16"/>
        <w:szCs w:val="16"/>
      </w:rPr>
      <w:t>www.cci.health.wa.gov.au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7B05" w:rsidRDefault="009A7B05" w:rsidP="00B94416">
      <w:r>
        <w:separator/>
      </w:r>
    </w:p>
  </w:footnote>
  <w:footnote w:type="continuationSeparator" w:id="0">
    <w:p w:rsidR="009A7B05" w:rsidRDefault="009A7B05" w:rsidP="00B944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40FD5"/>
    <w:multiLevelType w:val="hybridMultilevel"/>
    <w:tmpl w:val="0B54FA9E"/>
    <w:lvl w:ilvl="0" w:tplc="1974EA2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1FA0CA7"/>
    <w:multiLevelType w:val="singleLevel"/>
    <w:tmpl w:val="E170499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05F82B21"/>
    <w:multiLevelType w:val="hybridMultilevel"/>
    <w:tmpl w:val="8DA46B18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7955E63"/>
    <w:multiLevelType w:val="hybridMultilevel"/>
    <w:tmpl w:val="7598D8C6"/>
    <w:lvl w:ilvl="0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22A95770"/>
    <w:multiLevelType w:val="hybridMultilevel"/>
    <w:tmpl w:val="33F00BF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232E5F94"/>
    <w:multiLevelType w:val="singleLevel"/>
    <w:tmpl w:val="E170499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46F207DC"/>
    <w:multiLevelType w:val="singleLevel"/>
    <w:tmpl w:val="C4E4F412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sz w:val="20"/>
      </w:rPr>
    </w:lvl>
  </w:abstractNum>
  <w:abstractNum w:abstractNumId="7">
    <w:nsid w:val="62F776BD"/>
    <w:multiLevelType w:val="hybridMultilevel"/>
    <w:tmpl w:val="F2B80AF2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color w:val="5C8727" w:themeColor="accent1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"/>
  </w:num>
  <w:num w:numId="3">
    <w:abstractNumId w:val="5"/>
  </w:num>
  <w:num w:numId="4">
    <w:abstractNumId w:val="6"/>
  </w:num>
  <w:num w:numId="5">
    <w:abstractNumId w:val="3"/>
  </w:num>
  <w:num w:numId="6">
    <w:abstractNumId w:val="2"/>
  </w:num>
  <w:num w:numId="7">
    <w:abstractNumId w:val="0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ocumentProtection w:edit="forms" w:enforcement="1" w:cryptProviderType="rsaFull" w:cryptAlgorithmClass="hash" w:cryptAlgorithmType="typeAny" w:cryptAlgorithmSid="4" w:cryptSpinCount="100000" w:hash="Ukb/OX/JGRh5l2ourXmM/0CW3OM=" w:salt="Uo/vvT4MDTYjr+CADhRHAQ=="/>
  <w:defaultTabStop w:val="720"/>
  <w:evenAndOddHeaders/>
  <w:characterSpacingControl w:val="doNotCompress"/>
  <w:hdrShapeDefaults>
    <o:shapedefaults v:ext="edit" spidmax="532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2987"/>
    <w:rsid w:val="000111D2"/>
    <w:rsid w:val="00017BB4"/>
    <w:rsid w:val="00050636"/>
    <w:rsid w:val="00084658"/>
    <w:rsid w:val="000A1999"/>
    <w:rsid w:val="000B63B3"/>
    <w:rsid w:val="000C3239"/>
    <w:rsid w:val="000F5B57"/>
    <w:rsid w:val="001437E0"/>
    <w:rsid w:val="00144B77"/>
    <w:rsid w:val="001669A4"/>
    <w:rsid w:val="00171B7B"/>
    <w:rsid w:val="0017594A"/>
    <w:rsid w:val="001A0322"/>
    <w:rsid w:val="001B2895"/>
    <w:rsid w:val="001C7772"/>
    <w:rsid w:val="001C7D1F"/>
    <w:rsid w:val="001E54D2"/>
    <w:rsid w:val="001F6030"/>
    <w:rsid w:val="001F68E9"/>
    <w:rsid w:val="00220E8F"/>
    <w:rsid w:val="00234400"/>
    <w:rsid w:val="00246611"/>
    <w:rsid w:val="002936DB"/>
    <w:rsid w:val="002C7D7D"/>
    <w:rsid w:val="002D6E9F"/>
    <w:rsid w:val="0031093C"/>
    <w:rsid w:val="00335EBC"/>
    <w:rsid w:val="00343EAC"/>
    <w:rsid w:val="00343EF2"/>
    <w:rsid w:val="00355004"/>
    <w:rsid w:val="00372979"/>
    <w:rsid w:val="003929E7"/>
    <w:rsid w:val="003A2A78"/>
    <w:rsid w:val="003A6F3C"/>
    <w:rsid w:val="003B0F9E"/>
    <w:rsid w:val="003C25FD"/>
    <w:rsid w:val="003E46B4"/>
    <w:rsid w:val="004006BD"/>
    <w:rsid w:val="0042142D"/>
    <w:rsid w:val="004264CA"/>
    <w:rsid w:val="00435B8F"/>
    <w:rsid w:val="00443541"/>
    <w:rsid w:val="0046091D"/>
    <w:rsid w:val="00466DB9"/>
    <w:rsid w:val="00471692"/>
    <w:rsid w:val="004A609E"/>
    <w:rsid w:val="004B5B8C"/>
    <w:rsid w:val="004B6209"/>
    <w:rsid w:val="004C2780"/>
    <w:rsid w:val="004C6126"/>
    <w:rsid w:val="004C6976"/>
    <w:rsid w:val="00534348"/>
    <w:rsid w:val="00556307"/>
    <w:rsid w:val="0056716B"/>
    <w:rsid w:val="0057272E"/>
    <w:rsid w:val="00582565"/>
    <w:rsid w:val="005A409E"/>
    <w:rsid w:val="00601257"/>
    <w:rsid w:val="006407D1"/>
    <w:rsid w:val="006432E6"/>
    <w:rsid w:val="00661566"/>
    <w:rsid w:val="006946A8"/>
    <w:rsid w:val="006969EA"/>
    <w:rsid w:val="006979D3"/>
    <w:rsid w:val="006A5F35"/>
    <w:rsid w:val="006A7369"/>
    <w:rsid w:val="006B2409"/>
    <w:rsid w:val="006B2498"/>
    <w:rsid w:val="006B7BD6"/>
    <w:rsid w:val="006E5686"/>
    <w:rsid w:val="006F52D0"/>
    <w:rsid w:val="0070064B"/>
    <w:rsid w:val="00717224"/>
    <w:rsid w:val="007501F5"/>
    <w:rsid w:val="00760F3D"/>
    <w:rsid w:val="0077027C"/>
    <w:rsid w:val="00777AF5"/>
    <w:rsid w:val="007D509F"/>
    <w:rsid w:val="007D793C"/>
    <w:rsid w:val="007E726C"/>
    <w:rsid w:val="007F01F4"/>
    <w:rsid w:val="008452E1"/>
    <w:rsid w:val="00847C6C"/>
    <w:rsid w:val="0085670A"/>
    <w:rsid w:val="00867348"/>
    <w:rsid w:val="00881846"/>
    <w:rsid w:val="00882DF4"/>
    <w:rsid w:val="00896500"/>
    <w:rsid w:val="00897837"/>
    <w:rsid w:val="008C7E2E"/>
    <w:rsid w:val="008D30E2"/>
    <w:rsid w:val="008D34F0"/>
    <w:rsid w:val="008F7FE4"/>
    <w:rsid w:val="00900ED0"/>
    <w:rsid w:val="00911BC9"/>
    <w:rsid w:val="00927176"/>
    <w:rsid w:val="00930DF8"/>
    <w:rsid w:val="00932E5F"/>
    <w:rsid w:val="00941580"/>
    <w:rsid w:val="00943124"/>
    <w:rsid w:val="00963807"/>
    <w:rsid w:val="009668ED"/>
    <w:rsid w:val="00974F82"/>
    <w:rsid w:val="00981DA1"/>
    <w:rsid w:val="00990D6C"/>
    <w:rsid w:val="009949E4"/>
    <w:rsid w:val="00996F64"/>
    <w:rsid w:val="009A7B05"/>
    <w:rsid w:val="00A1187A"/>
    <w:rsid w:val="00A31ED4"/>
    <w:rsid w:val="00A32DDF"/>
    <w:rsid w:val="00A74AA1"/>
    <w:rsid w:val="00A774D7"/>
    <w:rsid w:val="00A91C4C"/>
    <w:rsid w:val="00AE081E"/>
    <w:rsid w:val="00B04376"/>
    <w:rsid w:val="00B22219"/>
    <w:rsid w:val="00B94416"/>
    <w:rsid w:val="00BB5682"/>
    <w:rsid w:val="00BD41EB"/>
    <w:rsid w:val="00BE3C2D"/>
    <w:rsid w:val="00C33C0D"/>
    <w:rsid w:val="00C7143D"/>
    <w:rsid w:val="00CF64E2"/>
    <w:rsid w:val="00D04E31"/>
    <w:rsid w:val="00D12934"/>
    <w:rsid w:val="00D12987"/>
    <w:rsid w:val="00D147D4"/>
    <w:rsid w:val="00D54878"/>
    <w:rsid w:val="00D803E6"/>
    <w:rsid w:val="00D9301F"/>
    <w:rsid w:val="00DE3812"/>
    <w:rsid w:val="00DE4BFE"/>
    <w:rsid w:val="00E40563"/>
    <w:rsid w:val="00E47483"/>
    <w:rsid w:val="00E50171"/>
    <w:rsid w:val="00E70819"/>
    <w:rsid w:val="00E728CE"/>
    <w:rsid w:val="00E73616"/>
    <w:rsid w:val="00E91452"/>
    <w:rsid w:val="00EF419B"/>
    <w:rsid w:val="00F02469"/>
    <w:rsid w:val="00F06F99"/>
    <w:rsid w:val="00F17866"/>
    <w:rsid w:val="00F20667"/>
    <w:rsid w:val="00F20DA6"/>
    <w:rsid w:val="00F42AA6"/>
    <w:rsid w:val="00F51FC1"/>
    <w:rsid w:val="00F533B0"/>
    <w:rsid w:val="00F94255"/>
    <w:rsid w:val="00FA61C3"/>
    <w:rsid w:val="00FB03A9"/>
    <w:rsid w:val="00FF0D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0" w:qFormat="1"/>
    <w:lsdException w:name="heading 2" w:semiHidden="0" w:uiPriority="0" w:qFormat="1"/>
    <w:lsdException w:name="heading 3" w:semiHidden="0" w:uiPriority="9" w:qFormat="1"/>
    <w:lsdException w:name="heading 4" w:semiHidden="0" w:uiPriority="9" w:qFormat="1"/>
    <w:lsdException w:name="heading 5" w:semiHidden="0" w:uiPriority="9" w:qFormat="1"/>
    <w:lsdException w:name="heading 6" w:semiHidden="0" w:uiPriority="9" w:qFormat="1"/>
    <w:lsdException w:name="heading 7" w:semiHidden="0" w:uiPriority="9" w:qFormat="1"/>
    <w:lsdException w:name="heading 8" w:semiHidden="0" w:uiPriority="9" w:qFormat="1"/>
    <w:lsdException w:name="heading 9" w:semiHidden="0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qFormat="1"/>
    <w:lsdException w:name="Default Paragraph Font" w:uiPriority="1" w:unhideWhenUsed="1"/>
    <w:lsdException w:name="Subtitle" w:uiPriority="11" w:qFormat="1"/>
    <w:lsdException w:name="Body Text 2" w:uiPriority="0"/>
    <w:lsdException w:name="Strong" w:uiPriority="22" w:qFormat="1"/>
    <w:lsdException w:name="Emphasis" w:uiPriority="20" w:qFormat="1"/>
    <w:lsdException w:name="HTML Top of Form" w:unhideWhenUsed="1"/>
    <w:lsdException w:name="HTML Bottom of Form" w:unhideWhenUsed="1"/>
    <w:lsdException w:name="Normal Table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uiPriority="0"/>
    <w:lsdException w:name="Table Grid" w:semiHidden="0" w:uiPriority="59"/>
    <w:lsdException w:name="Table Theme" w:unhideWhenUsed="1"/>
    <w:lsdException w:name="No Spacing" w:uiPriority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12987"/>
    <w:pPr>
      <w:spacing w:after="0" w:line="240" w:lineRule="auto"/>
    </w:pPr>
    <w:rPr>
      <w:rFonts w:ascii="Times New Roman" w:eastAsia="Times New Roman" w:hAnsi="Times New Roman" w:cs="Times New Roman"/>
      <w:color w:val="000000"/>
      <w:kern w:val="28"/>
      <w:sz w:val="20"/>
      <w:szCs w:val="20"/>
      <w:lang w:eastAsia="en-AU"/>
    </w:rPr>
  </w:style>
  <w:style w:type="paragraph" w:styleId="Heading1">
    <w:name w:val="heading 1"/>
    <w:basedOn w:val="Normal"/>
    <w:next w:val="Normal"/>
    <w:link w:val="Heading1Char"/>
    <w:qFormat/>
    <w:rsid w:val="00171B7B"/>
    <w:pPr>
      <w:keepNext/>
      <w:keepLines/>
      <w:spacing w:after="120"/>
      <w:outlineLvl w:val="0"/>
    </w:pPr>
    <w:rPr>
      <w:rFonts w:eastAsiaTheme="majorEastAsia" w:cstheme="majorBidi"/>
      <w:b/>
      <w:bCs/>
      <w:color w:val="5C8727" w:themeColor="accent1"/>
      <w:sz w:val="40"/>
      <w:szCs w:val="28"/>
    </w:rPr>
  </w:style>
  <w:style w:type="paragraph" w:styleId="Heading2">
    <w:name w:val="heading 2"/>
    <w:basedOn w:val="Normal"/>
    <w:next w:val="Normal"/>
    <w:link w:val="Heading2Char"/>
    <w:qFormat/>
    <w:rsid w:val="00171B7B"/>
    <w:pPr>
      <w:keepNext/>
      <w:keepLines/>
      <w:spacing w:before="240" w:after="60"/>
      <w:outlineLvl w:val="1"/>
    </w:pPr>
    <w:rPr>
      <w:rFonts w:eastAsiaTheme="majorEastAsia" w:cstheme="majorBidi"/>
      <w:b/>
      <w:bCs/>
      <w:color w:val="5C8727" w:themeColor="accent1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171B7B"/>
    <w:pPr>
      <w:keepNext/>
      <w:keepLines/>
      <w:spacing w:before="240" w:after="60"/>
      <w:outlineLvl w:val="2"/>
    </w:pPr>
    <w:rPr>
      <w:rFonts w:eastAsiaTheme="majorEastAsia" w:cstheme="majorBidi"/>
      <w:b/>
      <w:bCs/>
      <w:color w:val="757477" w:themeColor="text2"/>
      <w:sz w:val="26"/>
    </w:rPr>
  </w:style>
  <w:style w:type="paragraph" w:styleId="Heading4">
    <w:name w:val="heading 4"/>
    <w:basedOn w:val="Normal"/>
    <w:next w:val="Normal"/>
    <w:link w:val="Heading4Char"/>
    <w:uiPriority w:val="9"/>
    <w:qFormat/>
    <w:rsid w:val="00171B7B"/>
    <w:pPr>
      <w:keepNext/>
      <w:keepLines/>
      <w:spacing w:before="240" w:after="60"/>
      <w:outlineLvl w:val="3"/>
    </w:pPr>
    <w:rPr>
      <w:rFonts w:eastAsiaTheme="majorEastAsia" w:cstheme="majorBidi"/>
      <w:b/>
      <w:bCs/>
      <w:iCs/>
      <w:color w:val="757477" w:themeColor="text2"/>
    </w:rPr>
  </w:style>
  <w:style w:type="paragraph" w:styleId="Heading5">
    <w:name w:val="heading 5"/>
    <w:basedOn w:val="Normal"/>
    <w:next w:val="Normal"/>
    <w:link w:val="Heading5Char"/>
    <w:uiPriority w:val="9"/>
    <w:semiHidden/>
    <w:qFormat/>
    <w:rsid w:val="00A91C4C"/>
    <w:pPr>
      <w:keepNext/>
      <w:keepLines/>
      <w:spacing w:before="200"/>
      <w:outlineLvl w:val="4"/>
    </w:pPr>
    <w:rPr>
      <w:rFonts w:eastAsiaTheme="majorEastAsia" w:cstheme="majorBidi"/>
      <w:color w:val="000000" w:themeColor="text1"/>
    </w:rPr>
  </w:style>
  <w:style w:type="paragraph" w:styleId="Heading6">
    <w:name w:val="heading 6"/>
    <w:basedOn w:val="Normal"/>
    <w:next w:val="Normal"/>
    <w:link w:val="Heading6Char"/>
    <w:uiPriority w:val="9"/>
    <w:semiHidden/>
    <w:qFormat/>
    <w:rsid w:val="00A91C4C"/>
    <w:pPr>
      <w:keepNext/>
      <w:keepLines/>
      <w:spacing w:before="200"/>
      <w:outlineLvl w:val="5"/>
    </w:pPr>
    <w:rPr>
      <w:rFonts w:eastAsiaTheme="majorEastAsia" w:cstheme="majorBidi"/>
      <w:i/>
      <w:iCs/>
      <w:color w:val="000000" w:themeColor="tex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A91C4C"/>
    <w:pPr>
      <w:keepNext/>
      <w:keepLines/>
      <w:spacing w:before="200"/>
      <w:outlineLvl w:val="6"/>
    </w:pPr>
    <w:rPr>
      <w:rFonts w:eastAsiaTheme="majorEastAsia" w:cstheme="majorBidi"/>
      <w:i/>
      <w:iCs/>
      <w:color w:val="000000" w:themeColor="tex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A91C4C"/>
    <w:pPr>
      <w:keepNext/>
      <w:keepLines/>
      <w:spacing w:before="200"/>
      <w:outlineLvl w:val="7"/>
    </w:pPr>
    <w:rPr>
      <w:rFonts w:eastAsiaTheme="majorEastAsia" w:cstheme="majorBidi"/>
      <w:color w:val="000000" w:themeColor="text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A91C4C"/>
    <w:pPr>
      <w:keepNext/>
      <w:keepLines/>
      <w:spacing w:before="200"/>
      <w:outlineLvl w:val="8"/>
    </w:pPr>
    <w:rPr>
      <w:rFonts w:eastAsiaTheme="majorEastAsia" w:cstheme="majorBidi"/>
      <w:i/>
      <w:iCs/>
      <w:color w:val="000000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uiPriority w:val="9"/>
    <w:semiHidden/>
    <w:rsid w:val="00A91C4C"/>
    <w:rPr>
      <w:rFonts w:ascii="Arial" w:eastAsiaTheme="majorEastAsia" w:hAnsi="Arial" w:cstheme="majorBidi"/>
      <w:color w:val="000000" w:themeColor="text1"/>
      <w:sz w:val="24"/>
    </w:rPr>
  </w:style>
  <w:style w:type="paragraph" w:customStyle="1" w:styleId="Headlines">
    <w:name w:val="Headlines"/>
    <w:basedOn w:val="Normal"/>
    <w:next w:val="Subheadlines"/>
    <w:qFormat/>
    <w:rsid w:val="004C2780"/>
    <w:pPr>
      <w:spacing w:before="240" w:after="660"/>
    </w:pPr>
    <w:rPr>
      <w:b/>
      <w:color w:val="000000" w:themeColor="text1"/>
      <w:sz w:val="60"/>
    </w:rPr>
  </w:style>
  <w:style w:type="paragraph" w:customStyle="1" w:styleId="Subheadlines">
    <w:name w:val="Sub headlines"/>
    <w:basedOn w:val="Normal"/>
    <w:next w:val="Normal"/>
    <w:qFormat/>
    <w:rsid w:val="00171B7B"/>
    <w:rPr>
      <w:b/>
      <w:color w:val="000000" w:themeColor="text1"/>
      <w:sz w:val="32"/>
    </w:rPr>
  </w:style>
  <w:style w:type="paragraph" w:styleId="ListParagraph">
    <w:name w:val="List Paragraph"/>
    <w:basedOn w:val="Normal"/>
    <w:uiPriority w:val="34"/>
    <w:semiHidden/>
    <w:qFormat/>
    <w:rsid w:val="00171B7B"/>
    <w:pPr>
      <w:ind w:left="720"/>
      <w:contextualSpacing/>
    </w:pPr>
  </w:style>
  <w:style w:type="character" w:customStyle="1" w:styleId="Italics">
    <w:name w:val="Italics"/>
    <w:uiPriority w:val="2"/>
    <w:rsid w:val="00897837"/>
    <w:rPr>
      <w:i/>
    </w:rPr>
  </w:style>
  <w:style w:type="character" w:customStyle="1" w:styleId="Bold">
    <w:name w:val="Bold"/>
    <w:uiPriority w:val="2"/>
    <w:qFormat/>
    <w:rsid w:val="008F7FE4"/>
    <w:rPr>
      <w:b/>
    </w:rPr>
  </w:style>
  <w:style w:type="character" w:customStyle="1" w:styleId="Heading1Char">
    <w:name w:val="Heading 1 Char"/>
    <w:basedOn w:val="DefaultParagraphFont"/>
    <w:link w:val="Heading1"/>
    <w:uiPriority w:val="9"/>
    <w:rsid w:val="00171B7B"/>
    <w:rPr>
      <w:rFonts w:ascii="Arial" w:eastAsiaTheme="majorEastAsia" w:hAnsi="Arial" w:cstheme="majorBidi"/>
      <w:b/>
      <w:bCs/>
      <w:color w:val="5C8727" w:themeColor="accent1"/>
      <w:sz w:val="40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171B7B"/>
    <w:rPr>
      <w:rFonts w:ascii="Arial" w:eastAsiaTheme="majorEastAsia" w:hAnsi="Arial" w:cstheme="majorBidi"/>
      <w:b/>
      <w:bCs/>
      <w:color w:val="5C8727" w:themeColor="accent1"/>
      <w:sz w:val="28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171B7B"/>
    <w:rPr>
      <w:rFonts w:ascii="Arial" w:eastAsiaTheme="majorEastAsia" w:hAnsi="Arial" w:cstheme="majorBidi"/>
      <w:b/>
      <w:bCs/>
      <w:color w:val="757477" w:themeColor="text2"/>
      <w:sz w:val="26"/>
    </w:rPr>
  </w:style>
  <w:style w:type="character" w:customStyle="1" w:styleId="Heading4Char">
    <w:name w:val="Heading 4 Char"/>
    <w:basedOn w:val="DefaultParagraphFont"/>
    <w:link w:val="Heading4"/>
    <w:uiPriority w:val="9"/>
    <w:rsid w:val="00171B7B"/>
    <w:rPr>
      <w:rFonts w:ascii="Arial" w:eastAsiaTheme="majorEastAsia" w:hAnsi="Arial" w:cstheme="majorBidi"/>
      <w:b/>
      <w:bCs/>
      <w:iCs/>
      <w:color w:val="757477" w:themeColor="text2"/>
      <w:sz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981DA1"/>
    <w:pPr>
      <w:spacing w:before="480" w:after="0" w:line="276" w:lineRule="auto"/>
      <w:outlineLvl w:val="9"/>
    </w:pPr>
    <w:rPr>
      <w:rFonts w:asciiTheme="majorHAnsi" w:hAnsiTheme="majorHAnsi"/>
      <w:color w:val="44641D" w:themeColor="accent1" w:themeShade="BF"/>
      <w:sz w:val="28"/>
      <w:lang w:val="en-US" w:eastAsia="ja-JP"/>
    </w:rPr>
  </w:style>
  <w:style w:type="paragraph" w:styleId="TOC1">
    <w:name w:val="toc 1"/>
    <w:basedOn w:val="Normal"/>
    <w:next w:val="Normal"/>
    <w:autoRedefine/>
    <w:uiPriority w:val="39"/>
    <w:rsid w:val="00DE4BFE"/>
    <w:pPr>
      <w:spacing w:after="100"/>
    </w:pPr>
    <w:rPr>
      <w:b/>
      <w:color w:val="000000" w:themeColor="text1"/>
    </w:rPr>
  </w:style>
  <w:style w:type="paragraph" w:styleId="TOC2">
    <w:name w:val="toc 2"/>
    <w:basedOn w:val="Normal"/>
    <w:next w:val="Normal"/>
    <w:autoRedefine/>
    <w:uiPriority w:val="39"/>
    <w:rsid w:val="00171B7B"/>
    <w:pPr>
      <w:spacing w:after="100"/>
      <w:ind w:left="240"/>
    </w:pPr>
    <w:rPr>
      <w:color w:val="000000" w:themeColor="text1"/>
    </w:rPr>
  </w:style>
  <w:style w:type="paragraph" w:styleId="TOC3">
    <w:name w:val="toc 3"/>
    <w:basedOn w:val="Normal"/>
    <w:next w:val="Normal"/>
    <w:autoRedefine/>
    <w:uiPriority w:val="39"/>
    <w:rsid w:val="00DE4BFE"/>
    <w:pPr>
      <w:spacing w:after="100"/>
      <w:ind w:left="480"/>
    </w:pPr>
    <w:rPr>
      <w:color w:val="000000" w:themeColor="text1"/>
    </w:rPr>
  </w:style>
  <w:style w:type="character" w:styleId="Hyperlink">
    <w:name w:val="Hyperlink"/>
    <w:basedOn w:val="DefaultParagraphFont"/>
    <w:uiPriority w:val="99"/>
    <w:unhideWhenUsed/>
    <w:rsid w:val="00990D6C"/>
    <w:rPr>
      <w:rFonts w:ascii="Arial" w:hAnsi="Arial"/>
      <w:color w:val="004B8D"/>
      <w:sz w:val="24"/>
      <w:u w:val="single"/>
    </w:rPr>
  </w:style>
  <w:style w:type="paragraph" w:styleId="BalloonText">
    <w:name w:val="Balloon Text"/>
    <w:basedOn w:val="Normal"/>
    <w:link w:val="BalloonTextChar"/>
    <w:semiHidden/>
    <w:rsid w:val="00981DA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81DA1"/>
    <w:rPr>
      <w:rFonts w:ascii="Tahoma" w:hAnsi="Tahoma" w:cs="Tahoma"/>
      <w:sz w:val="16"/>
      <w:szCs w:val="1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91C4C"/>
    <w:rPr>
      <w:rFonts w:ascii="Arial" w:eastAsiaTheme="majorEastAsia" w:hAnsi="Arial" w:cstheme="majorBidi"/>
      <w:i/>
      <w:iCs/>
      <w:color w:val="000000" w:themeColor="text1"/>
      <w:sz w:val="24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91C4C"/>
    <w:rPr>
      <w:rFonts w:ascii="Arial" w:eastAsiaTheme="majorEastAsia" w:hAnsi="Arial" w:cstheme="majorBidi"/>
      <w:i/>
      <w:iCs/>
      <w:color w:val="000000" w:themeColor="text1"/>
      <w:sz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91C4C"/>
    <w:rPr>
      <w:rFonts w:ascii="Arial" w:eastAsiaTheme="majorEastAsia" w:hAnsi="Arial" w:cstheme="majorBidi"/>
      <w:color w:val="000000" w:themeColor="text1"/>
      <w:sz w:val="24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91C4C"/>
    <w:rPr>
      <w:rFonts w:ascii="Arial" w:eastAsiaTheme="majorEastAsia" w:hAnsi="Arial" w:cstheme="majorBidi"/>
      <w:i/>
      <w:iCs/>
      <w:color w:val="000000" w:themeColor="text1"/>
      <w:sz w:val="24"/>
      <w:szCs w:val="20"/>
    </w:rPr>
  </w:style>
  <w:style w:type="table" w:styleId="TableGrid">
    <w:name w:val="Table Grid"/>
    <w:basedOn w:val="TableNormal"/>
    <w:uiPriority w:val="59"/>
    <w:rsid w:val="001F68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WAHealthTable2">
    <w:name w:val="WA Health Table 2"/>
    <w:basedOn w:val="LightShading-Accent1"/>
    <w:uiPriority w:val="99"/>
    <w:rsid w:val="00930DF8"/>
    <w:rPr>
      <w:rFonts w:ascii="Arial" w:hAnsi="Arial"/>
      <w:color w:val="000000" w:themeColor="text1"/>
      <w:sz w:val="24"/>
      <w:szCs w:val="20"/>
      <w:lang w:eastAsia="en-AU"/>
    </w:rPr>
    <w:tblPr/>
    <w:tblStylePr w:type="firstRow">
      <w:pPr>
        <w:spacing w:before="0" w:after="0" w:line="240" w:lineRule="auto"/>
      </w:pPr>
      <w:rPr>
        <w:b/>
        <w:bCs/>
      </w:rPr>
      <w:tblPr/>
      <w:trPr>
        <w:tblHeader/>
      </w:trPr>
      <w:tcPr>
        <w:tcBorders>
          <w:top w:val="single" w:sz="8" w:space="0" w:color="5C8727" w:themeColor="accent1"/>
          <w:left w:val="nil"/>
          <w:bottom w:val="single" w:sz="8" w:space="0" w:color="5C8727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C8727" w:themeColor="accent1"/>
          <w:left w:val="nil"/>
          <w:bottom w:val="single" w:sz="8" w:space="0" w:color="5C8727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ECB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ED9B4" w:themeFill="accent2"/>
      </w:tcPr>
    </w:tblStylePr>
  </w:style>
  <w:style w:type="table" w:styleId="LightList-Accent1">
    <w:name w:val="Light List Accent 1"/>
    <w:basedOn w:val="TableNormal"/>
    <w:uiPriority w:val="61"/>
    <w:rsid w:val="001F68E9"/>
    <w:pPr>
      <w:spacing w:after="0" w:line="240" w:lineRule="auto"/>
    </w:pPr>
    <w:tblPr>
      <w:tblStyleRowBandSize w:val="1"/>
      <w:tblStyleColBandSize w:val="1"/>
      <w:tblBorders>
        <w:top w:val="single" w:sz="8" w:space="0" w:color="5C8727" w:themeColor="accent1"/>
        <w:left w:val="single" w:sz="8" w:space="0" w:color="5C8727" w:themeColor="accent1"/>
        <w:bottom w:val="single" w:sz="8" w:space="0" w:color="5C8727" w:themeColor="accent1"/>
        <w:right w:val="single" w:sz="8" w:space="0" w:color="5C8727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C8727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C8727" w:themeColor="accent1"/>
          <w:left w:val="single" w:sz="8" w:space="0" w:color="5C8727" w:themeColor="accent1"/>
          <w:bottom w:val="single" w:sz="8" w:space="0" w:color="5C8727" w:themeColor="accent1"/>
          <w:right w:val="single" w:sz="8" w:space="0" w:color="5C8727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C8727" w:themeColor="accent1"/>
          <w:left w:val="single" w:sz="8" w:space="0" w:color="5C8727" w:themeColor="accent1"/>
          <w:bottom w:val="single" w:sz="8" w:space="0" w:color="5C8727" w:themeColor="accent1"/>
          <w:right w:val="single" w:sz="8" w:space="0" w:color="5C8727" w:themeColor="accent1"/>
        </w:tcBorders>
      </w:tcPr>
    </w:tblStylePr>
    <w:tblStylePr w:type="band1Horz">
      <w:tblPr/>
      <w:tcPr>
        <w:tcBorders>
          <w:top w:val="single" w:sz="8" w:space="0" w:color="5C8727" w:themeColor="accent1"/>
          <w:left w:val="single" w:sz="8" w:space="0" w:color="5C8727" w:themeColor="accent1"/>
          <w:bottom w:val="single" w:sz="8" w:space="0" w:color="5C8727" w:themeColor="accent1"/>
          <w:right w:val="single" w:sz="8" w:space="0" w:color="5C8727" w:themeColor="accent1"/>
        </w:tcBorders>
      </w:tcPr>
    </w:tblStylePr>
  </w:style>
  <w:style w:type="table" w:styleId="LightShading-Accent1">
    <w:name w:val="Light Shading Accent 1"/>
    <w:basedOn w:val="TableNormal"/>
    <w:uiPriority w:val="60"/>
    <w:rsid w:val="001F68E9"/>
    <w:pPr>
      <w:spacing w:after="0" w:line="240" w:lineRule="auto"/>
    </w:pPr>
    <w:rPr>
      <w:color w:val="44641D" w:themeColor="accent1" w:themeShade="BF"/>
    </w:rPr>
    <w:tblPr>
      <w:tblStyleRowBandSize w:val="1"/>
      <w:tblStyleColBandSize w:val="1"/>
      <w:tblBorders>
        <w:top w:val="single" w:sz="8" w:space="0" w:color="5C8727" w:themeColor="accent1"/>
        <w:bottom w:val="single" w:sz="8" w:space="0" w:color="5C8727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C8727" w:themeColor="accent1"/>
          <w:left w:val="nil"/>
          <w:bottom w:val="single" w:sz="8" w:space="0" w:color="5C8727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C8727" w:themeColor="accent1"/>
          <w:left w:val="nil"/>
          <w:bottom w:val="single" w:sz="8" w:space="0" w:color="5C8727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ECB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7ECBE" w:themeFill="accent1" w:themeFillTint="3F"/>
      </w:tcPr>
    </w:tblStylePr>
  </w:style>
  <w:style w:type="table" w:customStyle="1" w:styleId="WAHealthTable5">
    <w:name w:val="WA Health Table 5"/>
    <w:basedOn w:val="LightList-Accent1"/>
    <w:uiPriority w:val="99"/>
    <w:rsid w:val="00930DF8"/>
    <w:rPr>
      <w:rFonts w:ascii="Arial" w:hAnsi="Arial"/>
      <w:sz w:val="24"/>
    </w:rPr>
    <w:tblPr/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rPr>
        <w:tblHeader/>
      </w:trPr>
      <w:tcPr>
        <w:shd w:val="clear" w:color="auto" w:fill="5C8727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C8727" w:themeColor="accent1"/>
          <w:left w:val="single" w:sz="8" w:space="0" w:color="5C8727" w:themeColor="accent1"/>
          <w:bottom w:val="single" w:sz="8" w:space="0" w:color="5C8727" w:themeColor="accent1"/>
          <w:right w:val="single" w:sz="8" w:space="0" w:color="5C8727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C8727" w:themeColor="accent1"/>
          <w:left w:val="single" w:sz="8" w:space="0" w:color="5C8727" w:themeColor="accent1"/>
          <w:bottom w:val="single" w:sz="8" w:space="0" w:color="5C8727" w:themeColor="accent1"/>
          <w:right w:val="single" w:sz="8" w:space="0" w:color="5C8727" w:themeColor="accent1"/>
        </w:tcBorders>
      </w:tcPr>
    </w:tblStylePr>
    <w:tblStylePr w:type="band1Horz">
      <w:tblPr/>
      <w:tcPr>
        <w:tcBorders>
          <w:top w:val="single" w:sz="8" w:space="0" w:color="5C8727" w:themeColor="accent1"/>
          <w:left w:val="single" w:sz="8" w:space="0" w:color="5C8727" w:themeColor="accent1"/>
          <w:bottom w:val="single" w:sz="8" w:space="0" w:color="5C8727" w:themeColor="accent1"/>
          <w:right w:val="single" w:sz="8" w:space="0" w:color="5C8727" w:themeColor="accent1"/>
        </w:tcBorders>
      </w:tcPr>
    </w:tblStylePr>
  </w:style>
  <w:style w:type="table" w:styleId="LightGrid-Accent1">
    <w:name w:val="Light Grid Accent 1"/>
    <w:basedOn w:val="TableNormal"/>
    <w:uiPriority w:val="62"/>
    <w:rsid w:val="001F68E9"/>
    <w:pPr>
      <w:spacing w:after="0" w:line="240" w:lineRule="auto"/>
    </w:pPr>
    <w:tblPr>
      <w:tblStyleRowBandSize w:val="1"/>
      <w:tblStyleColBandSize w:val="1"/>
      <w:tblBorders>
        <w:top w:val="single" w:sz="8" w:space="0" w:color="5C8727" w:themeColor="accent1"/>
        <w:left w:val="single" w:sz="8" w:space="0" w:color="5C8727" w:themeColor="accent1"/>
        <w:bottom w:val="single" w:sz="8" w:space="0" w:color="5C8727" w:themeColor="accent1"/>
        <w:right w:val="single" w:sz="8" w:space="0" w:color="5C8727" w:themeColor="accent1"/>
        <w:insideH w:val="single" w:sz="8" w:space="0" w:color="5C8727" w:themeColor="accent1"/>
        <w:insideV w:val="single" w:sz="8" w:space="0" w:color="5C8727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C8727" w:themeColor="accent1"/>
          <w:left w:val="single" w:sz="8" w:space="0" w:color="5C8727" w:themeColor="accent1"/>
          <w:bottom w:val="single" w:sz="18" w:space="0" w:color="5C8727" w:themeColor="accent1"/>
          <w:right w:val="single" w:sz="8" w:space="0" w:color="5C8727" w:themeColor="accent1"/>
          <w:insideH w:val="nil"/>
          <w:insideV w:val="single" w:sz="8" w:space="0" w:color="5C8727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C8727" w:themeColor="accent1"/>
          <w:left w:val="single" w:sz="8" w:space="0" w:color="5C8727" w:themeColor="accent1"/>
          <w:bottom w:val="single" w:sz="8" w:space="0" w:color="5C8727" w:themeColor="accent1"/>
          <w:right w:val="single" w:sz="8" w:space="0" w:color="5C8727" w:themeColor="accent1"/>
          <w:insideH w:val="nil"/>
          <w:insideV w:val="single" w:sz="8" w:space="0" w:color="5C8727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C8727" w:themeColor="accent1"/>
          <w:left w:val="single" w:sz="8" w:space="0" w:color="5C8727" w:themeColor="accent1"/>
          <w:bottom w:val="single" w:sz="8" w:space="0" w:color="5C8727" w:themeColor="accent1"/>
          <w:right w:val="single" w:sz="8" w:space="0" w:color="5C8727" w:themeColor="accent1"/>
        </w:tcBorders>
      </w:tcPr>
    </w:tblStylePr>
    <w:tblStylePr w:type="band1Vert">
      <w:tblPr/>
      <w:tcPr>
        <w:tcBorders>
          <w:top w:val="single" w:sz="8" w:space="0" w:color="5C8727" w:themeColor="accent1"/>
          <w:left w:val="single" w:sz="8" w:space="0" w:color="5C8727" w:themeColor="accent1"/>
          <w:bottom w:val="single" w:sz="8" w:space="0" w:color="5C8727" w:themeColor="accent1"/>
          <w:right w:val="single" w:sz="8" w:space="0" w:color="5C8727" w:themeColor="accent1"/>
        </w:tcBorders>
        <w:shd w:val="clear" w:color="auto" w:fill="D7ECBE" w:themeFill="accent1" w:themeFillTint="3F"/>
      </w:tcPr>
    </w:tblStylePr>
    <w:tblStylePr w:type="band1Horz">
      <w:tblPr/>
      <w:tcPr>
        <w:tcBorders>
          <w:top w:val="single" w:sz="8" w:space="0" w:color="5C8727" w:themeColor="accent1"/>
          <w:left w:val="single" w:sz="8" w:space="0" w:color="5C8727" w:themeColor="accent1"/>
          <w:bottom w:val="single" w:sz="8" w:space="0" w:color="5C8727" w:themeColor="accent1"/>
          <w:right w:val="single" w:sz="8" w:space="0" w:color="5C8727" w:themeColor="accent1"/>
          <w:insideV w:val="single" w:sz="8" w:space="0" w:color="5C8727" w:themeColor="accent1"/>
        </w:tcBorders>
        <w:shd w:val="clear" w:color="auto" w:fill="D7ECBE" w:themeFill="accent1" w:themeFillTint="3F"/>
      </w:tcPr>
    </w:tblStylePr>
    <w:tblStylePr w:type="band2Horz">
      <w:tblPr/>
      <w:tcPr>
        <w:tcBorders>
          <w:top w:val="single" w:sz="8" w:space="0" w:color="5C8727" w:themeColor="accent1"/>
          <w:left w:val="single" w:sz="8" w:space="0" w:color="5C8727" w:themeColor="accent1"/>
          <w:bottom w:val="single" w:sz="8" w:space="0" w:color="5C8727" w:themeColor="accent1"/>
          <w:right w:val="single" w:sz="8" w:space="0" w:color="5C8727" w:themeColor="accent1"/>
          <w:insideV w:val="single" w:sz="8" w:space="0" w:color="5C8727" w:themeColor="accent1"/>
        </w:tcBorders>
      </w:tcPr>
    </w:tblStylePr>
  </w:style>
  <w:style w:type="table" w:customStyle="1" w:styleId="WAHealthTable4">
    <w:name w:val="WA Health Table 4"/>
    <w:basedOn w:val="LightGrid-Accent1"/>
    <w:uiPriority w:val="99"/>
    <w:rsid w:val="00930DF8"/>
    <w:rPr>
      <w:rFonts w:ascii="Arial" w:hAnsi="Arial"/>
      <w:sz w:val="24"/>
    </w:rPr>
    <w:tblPr/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rPr>
        <w:tblHeader/>
      </w:trPr>
      <w:tcPr>
        <w:tcBorders>
          <w:top w:val="single" w:sz="8" w:space="0" w:color="5C8727" w:themeColor="accent1"/>
          <w:left w:val="single" w:sz="8" w:space="0" w:color="5C8727" w:themeColor="accent1"/>
          <w:bottom w:val="single" w:sz="18" w:space="0" w:color="5C8727" w:themeColor="accent1"/>
          <w:right w:val="single" w:sz="8" w:space="0" w:color="5C8727" w:themeColor="accent1"/>
          <w:insideH w:val="nil"/>
          <w:insideV w:val="single" w:sz="8" w:space="0" w:color="5C8727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C8727" w:themeColor="accent1"/>
          <w:left w:val="single" w:sz="8" w:space="0" w:color="5C8727" w:themeColor="accent1"/>
          <w:bottom w:val="single" w:sz="8" w:space="0" w:color="5C8727" w:themeColor="accent1"/>
          <w:right w:val="single" w:sz="8" w:space="0" w:color="5C8727" w:themeColor="accent1"/>
          <w:insideH w:val="nil"/>
          <w:insideV w:val="single" w:sz="8" w:space="0" w:color="5C8727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C8727" w:themeColor="accent1"/>
          <w:left w:val="single" w:sz="8" w:space="0" w:color="5C8727" w:themeColor="accent1"/>
          <w:bottom w:val="single" w:sz="8" w:space="0" w:color="5C8727" w:themeColor="accent1"/>
          <w:right w:val="single" w:sz="8" w:space="0" w:color="5C8727" w:themeColor="accent1"/>
        </w:tcBorders>
      </w:tcPr>
    </w:tblStylePr>
    <w:tblStylePr w:type="band1Vert">
      <w:tblPr/>
      <w:tcPr>
        <w:tcBorders>
          <w:top w:val="single" w:sz="8" w:space="0" w:color="5C8727" w:themeColor="accent1"/>
          <w:left w:val="single" w:sz="8" w:space="0" w:color="5C8727" w:themeColor="accent1"/>
          <w:bottom w:val="single" w:sz="8" w:space="0" w:color="5C8727" w:themeColor="accent1"/>
          <w:right w:val="single" w:sz="8" w:space="0" w:color="5C8727" w:themeColor="accent1"/>
        </w:tcBorders>
        <w:shd w:val="clear" w:color="auto" w:fill="D7ECBE" w:themeFill="accent1" w:themeFillTint="3F"/>
      </w:tcPr>
    </w:tblStylePr>
    <w:tblStylePr w:type="band1Horz">
      <w:tblPr/>
      <w:tcPr>
        <w:tcBorders>
          <w:top w:val="single" w:sz="8" w:space="0" w:color="5C8727" w:themeColor="accent1"/>
          <w:left w:val="single" w:sz="8" w:space="0" w:color="5C8727" w:themeColor="accent1"/>
          <w:bottom w:val="single" w:sz="8" w:space="0" w:color="5C8727" w:themeColor="accent1"/>
          <w:right w:val="single" w:sz="8" w:space="0" w:color="5C8727" w:themeColor="accent1"/>
          <w:insideV w:val="single" w:sz="8" w:space="0" w:color="5C8727" w:themeColor="accent1"/>
        </w:tcBorders>
        <w:shd w:val="clear" w:color="auto" w:fill="CED9B4" w:themeFill="accent2"/>
      </w:tcPr>
    </w:tblStylePr>
    <w:tblStylePr w:type="band2Horz">
      <w:tblPr/>
      <w:tcPr>
        <w:tcBorders>
          <w:top w:val="single" w:sz="8" w:space="0" w:color="5C8727" w:themeColor="accent1"/>
          <w:left w:val="single" w:sz="8" w:space="0" w:color="5C8727" w:themeColor="accent1"/>
          <w:bottom w:val="single" w:sz="8" w:space="0" w:color="5C8727" w:themeColor="accent1"/>
          <w:right w:val="single" w:sz="8" w:space="0" w:color="5C8727" w:themeColor="accent1"/>
          <w:insideV w:val="single" w:sz="8" w:space="0" w:color="5C8727" w:themeColor="accent1"/>
        </w:tcBorders>
      </w:tcPr>
    </w:tblStylePr>
  </w:style>
  <w:style w:type="table" w:styleId="MediumShading1-Accent1">
    <w:name w:val="Medium Shading 1 Accent 1"/>
    <w:basedOn w:val="TableNormal"/>
    <w:uiPriority w:val="63"/>
    <w:rsid w:val="001F68E9"/>
    <w:pPr>
      <w:spacing w:after="0" w:line="240" w:lineRule="auto"/>
    </w:pPr>
    <w:tblPr>
      <w:tblStyleRowBandSize w:val="1"/>
      <w:tblStyleColBandSize w:val="1"/>
      <w:tblBorders>
        <w:top w:val="single" w:sz="8" w:space="0" w:color="87C63B" w:themeColor="accent1" w:themeTint="BF"/>
        <w:left w:val="single" w:sz="8" w:space="0" w:color="87C63B" w:themeColor="accent1" w:themeTint="BF"/>
        <w:bottom w:val="single" w:sz="8" w:space="0" w:color="87C63B" w:themeColor="accent1" w:themeTint="BF"/>
        <w:right w:val="single" w:sz="8" w:space="0" w:color="87C63B" w:themeColor="accent1" w:themeTint="BF"/>
        <w:insideH w:val="single" w:sz="8" w:space="0" w:color="87C63B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7C63B" w:themeColor="accent1" w:themeTint="BF"/>
          <w:left w:val="single" w:sz="8" w:space="0" w:color="87C63B" w:themeColor="accent1" w:themeTint="BF"/>
          <w:bottom w:val="single" w:sz="8" w:space="0" w:color="87C63B" w:themeColor="accent1" w:themeTint="BF"/>
          <w:right w:val="single" w:sz="8" w:space="0" w:color="87C63B" w:themeColor="accent1" w:themeTint="BF"/>
          <w:insideH w:val="nil"/>
          <w:insideV w:val="nil"/>
        </w:tcBorders>
        <w:shd w:val="clear" w:color="auto" w:fill="5C8727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7C63B" w:themeColor="accent1" w:themeTint="BF"/>
          <w:left w:val="single" w:sz="8" w:space="0" w:color="87C63B" w:themeColor="accent1" w:themeTint="BF"/>
          <w:bottom w:val="single" w:sz="8" w:space="0" w:color="87C63B" w:themeColor="accent1" w:themeTint="BF"/>
          <w:right w:val="single" w:sz="8" w:space="0" w:color="87C63B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7ECB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7ECB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WAHealthTable6">
    <w:name w:val="WA Health Table 6"/>
    <w:basedOn w:val="MediumShading1-Accent1"/>
    <w:uiPriority w:val="99"/>
    <w:rsid w:val="00930DF8"/>
    <w:rPr>
      <w:rFonts w:ascii="Arial" w:hAnsi="Arial"/>
      <w:sz w:val="24"/>
    </w:rPr>
    <w:tblPr/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rPr>
        <w:tblHeader/>
      </w:trPr>
      <w:tcPr>
        <w:tcBorders>
          <w:top w:val="single" w:sz="8" w:space="0" w:color="87C63B" w:themeColor="accent1" w:themeTint="BF"/>
          <w:left w:val="single" w:sz="8" w:space="0" w:color="87C63B" w:themeColor="accent1" w:themeTint="BF"/>
          <w:bottom w:val="single" w:sz="8" w:space="0" w:color="87C63B" w:themeColor="accent1" w:themeTint="BF"/>
          <w:right w:val="single" w:sz="8" w:space="0" w:color="87C63B" w:themeColor="accent1" w:themeTint="BF"/>
          <w:insideH w:val="nil"/>
          <w:insideV w:val="nil"/>
        </w:tcBorders>
        <w:shd w:val="clear" w:color="auto" w:fill="5C8727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7C63B" w:themeColor="accent1" w:themeTint="BF"/>
          <w:left w:val="single" w:sz="8" w:space="0" w:color="87C63B" w:themeColor="accent1" w:themeTint="BF"/>
          <w:bottom w:val="single" w:sz="8" w:space="0" w:color="87C63B" w:themeColor="accent1" w:themeTint="BF"/>
          <w:right w:val="single" w:sz="8" w:space="0" w:color="87C63B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7ECB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FFFFF" w:themeFill="background1"/>
      </w:tcPr>
    </w:tblStylePr>
    <w:tblStylePr w:type="band2Horz">
      <w:tblPr/>
      <w:tcPr>
        <w:tcBorders>
          <w:insideH w:val="nil"/>
          <w:insideV w:val="nil"/>
        </w:tcBorders>
        <w:shd w:val="clear" w:color="auto" w:fill="CED9B4" w:themeFill="accent2"/>
      </w:tcPr>
    </w:tblStylePr>
  </w:style>
  <w:style w:type="table" w:styleId="MediumList1-Accent1">
    <w:name w:val="Medium List 1 Accent 1"/>
    <w:basedOn w:val="TableNormal"/>
    <w:uiPriority w:val="65"/>
    <w:rsid w:val="001F68E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5C8727" w:themeColor="accent1"/>
        <w:bottom w:val="single" w:sz="8" w:space="0" w:color="5C8727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5C8727" w:themeColor="accent1"/>
        </w:tcBorders>
      </w:tcPr>
    </w:tblStylePr>
    <w:tblStylePr w:type="lastRow">
      <w:rPr>
        <w:b/>
        <w:bCs/>
        <w:color w:val="757477" w:themeColor="text2"/>
      </w:rPr>
      <w:tblPr/>
      <w:tcPr>
        <w:tcBorders>
          <w:top w:val="single" w:sz="8" w:space="0" w:color="5C8727" w:themeColor="accent1"/>
          <w:bottom w:val="single" w:sz="8" w:space="0" w:color="5C8727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5C8727" w:themeColor="accent1"/>
          <w:bottom w:val="single" w:sz="8" w:space="0" w:color="5C8727" w:themeColor="accent1"/>
        </w:tcBorders>
      </w:tcPr>
    </w:tblStylePr>
    <w:tblStylePr w:type="band1Vert">
      <w:tblPr/>
      <w:tcPr>
        <w:shd w:val="clear" w:color="auto" w:fill="D7ECBE" w:themeFill="accent1" w:themeFillTint="3F"/>
      </w:tcPr>
    </w:tblStylePr>
    <w:tblStylePr w:type="band1Horz">
      <w:tblPr/>
      <w:tcPr>
        <w:shd w:val="clear" w:color="auto" w:fill="D7ECBE" w:themeFill="accent1" w:themeFillTint="3F"/>
      </w:tcPr>
    </w:tblStylePr>
  </w:style>
  <w:style w:type="table" w:customStyle="1" w:styleId="WAHealthTable1">
    <w:name w:val="WA Health Table 1"/>
    <w:basedOn w:val="MediumList1-Accent1"/>
    <w:uiPriority w:val="99"/>
    <w:rsid w:val="00930DF8"/>
    <w:rPr>
      <w:rFonts w:ascii="Arial" w:hAnsi="Arial"/>
      <w:sz w:val="24"/>
    </w:rPr>
    <w:tblPr/>
    <w:tblStylePr w:type="firstRow">
      <w:rPr>
        <w:rFonts w:asciiTheme="majorHAnsi" w:eastAsiaTheme="majorEastAsia" w:hAnsiTheme="majorHAnsi" w:cstheme="majorBidi"/>
      </w:rPr>
      <w:tblPr/>
      <w:trPr>
        <w:tblHeader/>
      </w:trPr>
      <w:tcPr>
        <w:tcBorders>
          <w:top w:val="nil"/>
          <w:bottom w:val="single" w:sz="8" w:space="0" w:color="5C8727" w:themeColor="accent1"/>
        </w:tcBorders>
      </w:tcPr>
    </w:tblStylePr>
    <w:tblStylePr w:type="lastRow">
      <w:rPr>
        <w:b/>
        <w:bCs/>
        <w:color w:val="757477" w:themeColor="text2"/>
      </w:rPr>
      <w:tblPr/>
      <w:tcPr>
        <w:tcBorders>
          <w:top w:val="single" w:sz="8" w:space="0" w:color="5C8727" w:themeColor="accent1"/>
          <w:bottom w:val="single" w:sz="8" w:space="0" w:color="5C8727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5C8727" w:themeColor="accent1"/>
          <w:bottom w:val="single" w:sz="8" w:space="0" w:color="5C8727" w:themeColor="accent1"/>
        </w:tcBorders>
      </w:tcPr>
    </w:tblStylePr>
    <w:tblStylePr w:type="band1Vert">
      <w:tblPr/>
      <w:tcPr>
        <w:shd w:val="clear" w:color="auto" w:fill="D7ECBE" w:themeFill="accent1" w:themeFillTint="3F"/>
      </w:tcPr>
    </w:tblStylePr>
    <w:tblStylePr w:type="band1Horz">
      <w:tblPr/>
      <w:tcPr>
        <w:shd w:val="clear" w:color="auto" w:fill="CED9B4" w:themeFill="accent2"/>
      </w:tcPr>
    </w:tblStylePr>
  </w:style>
  <w:style w:type="table" w:customStyle="1" w:styleId="WAHealthTable7">
    <w:name w:val="WA Health Table 7"/>
    <w:basedOn w:val="LightList"/>
    <w:uiPriority w:val="99"/>
    <w:rsid w:val="00930DF8"/>
    <w:rPr>
      <w:rFonts w:ascii="Arial" w:hAnsi="Arial"/>
      <w:sz w:val="24"/>
      <w:szCs w:val="20"/>
      <w:lang w:eastAsia="en-AU"/>
    </w:rPr>
    <w:tblPr/>
    <w:tblStylePr w:type="firstRow">
      <w:pPr>
        <w:spacing w:before="0" w:after="0" w:line="240" w:lineRule="auto"/>
      </w:pPr>
      <w:rPr>
        <w:b/>
        <w:bCs/>
        <w:color w:val="000000" w:themeColor="text1"/>
      </w:rPr>
      <w:tblPr/>
      <w:trPr>
        <w:tblHeader/>
      </w:trPr>
      <w:tcPr>
        <w:shd w:val="clear" w:color="auto" w:fill="FFFFFF" w:themeFill="background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WAHealthTable3">
    <w:name w:val="WA Health Table 3"/>
    <w:basedOn w:val="MediumList2-Accent1"/>
    <w:uiPriority w:val="99"/>
    <w:rsid w:val="00930DF8"/>
    <w:rPr>
      <w:rFonts w:ascii="Arial" w:hAnsi="Arial"/>
      <w:sz w:val="24"/>
      <w:szCs w:val="20"/>
      <w:lang w:eastAsia="en-AU"/>
    </w:rPr>
    <w:tblPr/>
    <w:tblStylePr w:type="firstRow">
      <w:rPr>
        <w:sz w:val="24"/>
        <w:szCs w:val="24"/>
      </w:rPr>
      <w:tblPr/>
      <w:trPr>
        <w:tblHeader/>
      </w:trPr>
      <w:tcPr>
        <w:tcBorders>
          <w:top w:val="nil"/>
          <w:left w:val="nil"/>
          <w:bottom w:val="single" w:sz="24" w:space="0" w:color="5C8727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5C8727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C8727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5C8727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ECB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ED9B4" w:themeFill="accent2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ghtList">
    <w:name w:val="Light List"/>
    <w:basedOn w:val="TableNormal"/>
    <w:uiPriority w:val="61"/>
    <w:rsid w:val="00E40563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MediumList2-Accent1">
    <w:name w:val="Medium List 2 Accent 1"/>
    <w:basedOn w:val="TableNormal"/>
    <w:uiPriority w:val="66"/>
    <w:rsid w:val="00E4056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5C8727" w:themeColor="accent1"/>
        <w:left w:val="single" w:sz="8" w:space="0" w:color="5C8727" w:themeColor="accent1"/>
        <w:bottom w:val="single" w:sz="8" w:space="0" w:color="5C8727" w:themeColor="accent1"/>
        <w:right w:val="single" w:sz="8" w:space="0" w:color="5C8727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5C8727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5C8727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C8727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5C8727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ECB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7ECB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paragraph" w:styleId="BodyText2">
    <w:name w:val="Body Text 2"/>
    <w:basedOn w:val="Normal"/>
    <w:link w:val="BodyText2Char"/>
    <w:rsid w:val="00D12987"/>
    <w:pPr>
      <w:spacing w:line="360" w:lineRule="auto"/>
    </w:pPr>
    <w:rPr>
      <w:rFonts w:ascii="Tahoma" w:hAnsi="Tahoma"/>
      <w:color w:val="auto"/>
      <w:kern w:val="0"/>
      <w:sz w:val="22"/>
    </w:rPr>
  </w:style>
  <w:style w:type="character" w:customStyle="1" w:styleId="BodyText2Char">
    <w:name w:val="Body Text 2 Char"/>
    <w:basedOn w:val="DefaultParagraphFont"/>
    <w:link w:val="BodyText2"/>
    <w:rsid w:val="00D12987"/>
    <w:rPr>
      <w:rFonts w:ascii="Tahoma" w:eastAsia="Times New Roman" w:hAnsi="Tahoma" w:cs="Times New Roman"/>
      <w:szCs w:val="20"/>
      <w:lang w:eastAsia="en-AU"/>
    </w:rPr>
  </w:style>
  <w:style w:type="paragraph" w:styleId="Header">
    <w:name w:val="header"/>
    <w:basedOn w:val="Normal"/>
    <w:link w:val="HeaderChar"/>
    <w:uiPriority w:val="99"/>
    <w:semiHidden/>
    <w:rsid w:val="00B9441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B94416"/>
    <w:rPr>
      <w:rFonts w:ascii="Times New Roman" w:eastAsia="Times New Roman" w:hAnsi="Times New Roman" w:cs="Times New Roman"/>
      <w:color w:val="000000"/>
      <w:kern w:val="28"/>
      <w:sz w:val="20"/>
      <w:szCs w:val="20"/>
      <w:lang w:eastAsia="en-AU"/>
    </w:rPr>
  </w:style>
  <w:style w:type="paragraph" w:styleId="Footer">
    <w:name w:val="footer"/>
    <w:basedOn w:val="Normal"/>
    <w:link w:val="FooterChar"/>
    <w:uiPriority w:val="99"/>
    <w:rsid w:val="00B9441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94416"/>
    <w:rPr>
      <w:rFonts w:ascii="Times New Roman" w:eastAsia="Times New Roman" w:hAnsi="Times New Roman" w:cs="Times New Roman"/>
      <w:color w:val="000000"/>
      <w:kern w:val="28"/>
      <w:sz w:val="20"/>
      <w:szCs w:val="20"/>
      <w:lang w:eastAsia="en-AU"/>
    </w:rPr>
  </w:style>
  <w:style w:type="character" w:styleId="PlaceholderText">
    <w:name w:val="Placeholder Text"/>
    <w:basedOn w:val="DefaultParagraphFont"/>
    <w:uiPriority w:val="99"/>
    <w:semiHidden/>
    <w:rsid w:val="00A1187A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0" w:qFormat="1"/>
    <w:lsdException w:name="heading 2" w:semiHidden="0" w:uiPriority="0" w:qFormat="1"/>
    <w:lsdException w:name="heading 3" w:semiHidden="0" w:uiPriority="9" w:qFormat="1"/>
    <w:lsdException w:name="heading 4" w:semiHidden="0" w:uiPriority="9" w:qFormat="1"/>
    <w:lsdException w:name="heading 5" w:semiHidden="0" w:uiPriority="9" w:qFormat="1"/>
    <w:lsdException w:name="heading 6" w:semiHidden="0" w:uiPriority="9" w:qFormat="1"/>
    <w:lsdException w:name="heading 7" w:semiHidden="0" w:uiPriority="9" w:qFormat="1"/>
    <w:lsdException w:name="heading 8" w:semiHidden="0" w:uiPriority="9" w:qFormat="1"/>
    <w:lsdException w:name="heading 9" w:semiHidden="0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qFormat="1"/>
    <w:lsdException w:name="Default Paragraph Font" w:uiPriority="1" w:unhideWhenUsed="1"/>
    <w:lsdException w:name="Subtitle" w:uiPriority="11" w:qFormat="1"/>
    <w:lsdException w:name="Body Text 2" w:uiPriority="0"/>
    <w:lsdException w:name="Strong" w:uiPriority="22" w:qFormat="1"/>
    <w:lsdException w:name="Emphasis" w:uiPriority="20" w:qFormat="1"/>
    <w:lsdException w:name="HTML Top of Form" w:unhideWhenUsed="1"/>
    <w:lsdException w:name="HTML Bottom of Form" w:unhideWhenUsed="1"/>
    <w:lsdException w:name="Normal Table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uiPriority="0"/>
    <w:lsdException w:name="Table Grid" w:semiHidden="0" w:uiPriority="59"/>
    <w:lsdException w:name="Table Theme" w:unhideWhenUsed="1"/>
    <w:lsdException w:name="No Spacing" w:uiPriority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12987"/>
    <w:pPr>
      <w:spacing w:after="0" w:line="240" w:lineRule="auto"/>
    </w:pPr>
    <w:rPr>
      <w:rFonts w:ascii="Times New Roman" w:eastAsia="Times New Roman" w:hAnsi="Times New Roman" w:cs="Times New Roman"/>
      <w:color w:val="000000"/>
      <w:kern w:val="28"/>
      <w:sz w:val="20"/>
      <w:szCs w:val="20"/>
      <w:lang w:eastAsia="en-AU"/>
    </w:rPr>
  </w:style>
  <w:style w:type="paragraph" w:styleId="Heading1">
    <w:name w:val="heading 1"/>
    <w:basedOn w:val="Normal"/>
    <w:next w:val="Normal"/>
    <w:link w:val="Heading1Char"/>
    <w:qFormat/>
    <w:rsid w:val="00171B7B"/>
    <w:pPr>
      <w:keepNext/>
      <w:keepLines/>
      <w:spacing w:after="120"/>
      <w:outlineLvl w:val="0"/>
    </w:pPr>
    <w:rPr>
      <w:rFonts w:eastAsiaTheme="majorEastAsia" w:cstheme="majorBidi"/>
      <w:b/>
      <w:bCs/>
      <w:color w:val="5C8727" w:themeColor="accent1"/>
      <w:sz w:val="40"/>
      <w:szCs w:val="28"/>
    </w:rPr>
  </w:style>
  <w:style w:type="paragraph" w:styleId="Heading2">
    <w:name w:val="heading 2"/>
    <w:basedOn w:val="Normal"/>
    <w:next w:val="Normal"/>
    <w:link w:val="Heading2Char"/>
    <w:qFormat/>
    <w:rsid w:val="00171B7B"/>
    <w:pPr>
      <w:keepNext/>
      <w:keepLines/>
      <w:spacing w:before="240" w:after="60"/>
      <w:outlineLvl w:val="1"/>
    </w:pPr>
    <w:rPr>
      <w:rFonts w:eastAsiaTheme="majorEastAsia" w:cstheme="majorBidi"/>
      <w:b/>
      <w:bCs/>
      <w:color w:val="5C8727" w:themeColor="accent1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171B7B"/>
    <w:pPr>
      <w:keepNext/>
      <w:keepLines/>
      <w:spacing w:before="240" w:after="60"/>
      <w:outlineLvl w:val="2"/>
    </w:pPr>
    <w:rPr>
      <w:rFonts w:eastAsiaTheme="majorEastAsia" w:cstheme="majorBidi"/>
      <w:b/>
      <w:bCs/>
      <w:color w:val="757477" w:themeColor="text2"/>
      <w:sz w:val="26"/>
    </w:rPr>
  </w:style>
  <w:style w:type="paragraph" w:styleId="Heading4">
    <w:name w:val="heading 4"/>
    <w:basedOn w:val="Normal"/>
    <w:next w:val="Normal"/>
    <w:link w:val="Heading4Char"/>
    <w:uiPriority w:val="9"/>
    <w:qFormat/>
    <w:rsid w:val="00171B7B"/>
    <w:pPr>
      <w:keepNext/>
      <w:keepLines/>
      <w:spacing w:before="240" w:after="60"/>
      <w:outlineLvl w:val="3"/>
    </w:pPr>
    <w:rPr>
      <w:rFonts w:eastAsiaTheme="majorEastAsia" w:cstheme="majorBidi"/>
      <w:b/>
      <w:bCs/>
      <w:iCs/>
      <w:color w:val="757477" w:themeColor="text2"/>
    </w:rPr>
  </w:style>
  <w:style w:type="paragraph" w:styleId="Heading5">
    <w:name w:val="heading 5"/>
    <w:basedOn w:val="Normal"/>
    <w:next w:val="Normal"/>
    <w:link w:val="Heading5Char"/>
    <w:uiPriority w:val="9"/>
    <w:semiHidden/>
    <w:qFormat/>
    <w:rsid w:val="00A91C4C"/>
    <w:pPr>
      <w:keepNext/>
      <w:keepLines/>
      <w:spacing w:before="200"/>
      <w:outlineLvl w:val="4"/>
    </w:pPr>
    <w:rPr>
      <w:rFonts w:eastAsiaTheme="majorEastAsia" w:cstheme="majorBidi"/>
      <w:color w:val="000000" w:themeColor="text1"/>
    </w:rPr>
  </w:style>
  <w:style w:type="paragraph" w:styleId="Heading6">
    <w:name w:val="heading 6"/>
    <w:basedOn w:val="Normal"/>
    <w:next w:val="Normal"/>
    <w:link w:val="Heading6Char"/>
    <w:uiPriority w:val="9"/>
    <w:semiHidden/>
    <w:qFormat/>
    <w:rsid w:val="00A91C4C"/>
    <w:pPr>
      <w:keepNext/>
      <w:keepLines/>
      <w:spacing w:before="200"/>
      <w:outlineLvl w:val="5"/>
    </w:pPr>
    <w:rPr>
      <w:rFonts w:eastAsiaTheme="majorEastAsia" w:cstheme="majorBidi"/>
      <w:i/>
      <w:iCs/>
      <w:color w:val="000000" w:themeColor="tex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A91C4C"/>
    <w:pPr>
      <w:keepNext/>
      <w:keepLines/>
      <w:spacing w:before="200"/>
      <w:outlineLvl w:val="6"/>
    </w:pPr>
    <w:rPr>
      <w:rFonts w:eastAsiaTheme="majorEastAsia" w:cstheme="majorBidi"/>
      <w:i/>
      <w:iCs/>
      <w:color w:val="000000" w:themeColor="tex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A91C4C"/>
    <w:pPr>
      <w:keepNext/>
      <w:keepLines/>
      <w:spacing w:before="200"/>
      <w:outlineLvl w:val="7"/>
    </w:pPr>
    <w:rPr>
      <w:rFonts w:eastAsiaTheme="majorEastAsia" w:cstheme="majorBidi"/>
      <w:color w:val="000000" w:themeColor="text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A91C4C"/>
    <w:pPr>
      <w:keepNext/>
      <w:keepLines/>
      <w:spacing w:before="200"/>
      <w:outlineLvl w:val="8"/>
    </w:pPr>
    <w:rPr>
      <w:rFonts w:eastAsiaTheme="majorEastAsia" w:cstheme="majorBidi"/>
      <w:i/>
      <w:iCs/>
      <w:color w:val="000000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uiPriority w:val="9"/>
    <w:semiHidden/>
    <w:rsid w:val="00A91C4C"/>
    <w:rPr>
      <w:rFonts w:ascii="Arial" w:eastAsiaTheme="majorEastAsia" w:hAnsi="Arial" w:cstheme="majorBidi"/>
      <w:color w:val="000000" w:themeColor="text1"/>
      <w:sz w:val="24"/>
    </w:rPr>
  </w:style>
  <w:style w:type="paragraph" w:customStyle="1" w:styleId="Headlines">
    <w:name w:val="Headlines"/>
    <w:basedOn w:val="Normal"/>
    <w:next w:val="Subheadlines"/>
    <w:qFormat/>
    <w:rsid w:val="004C2780"/>
    <w:pPr>
      <w:spacing w:before="240" w:after="660"/>
    </w:pPr>
    <w:rPr>
      <w:b/>
      <w:color w:val="000000" w:themeColor="text1"/>
      <w:sz w:val="60"/>
    </w:rPr>
  </w:style>
  <w:style w:type="paragraph" w:customStyle="1" w:styleId="Subheadlines">
    <w:name w:val="Sub headlines"/>
    <w:basedOn w:val="Normal"/>
    <w:next w:val="Normal"/>
    <w:qFormat/>
    <w:rsid w:val="00171B7B"/>
    <w:rPr>
      <w:b/>
      <w:color w:val="000000" w:themeColor="text1"/>
      <w:sz w:val="32"/>
    </w:rPr>
  </w:style>
  <w:style w:type="paragraph" w:styleId="ListParagraph">
    <w:name w:val="List Paragraph"/>
    <w:basedOn w:val="Normal"/>
    <w:uiPriority w:val="34"/>
    <w:semiHidden/>
    <w:qFormat/>
    <w:rsid w:val="00171B7B"/>
    <w:pPr>
      <w:ind w:left="720"/>
      <w:contextualSpacing/>
    </w:pPr>
  </w:style>
  <w:style w:type="character" w:customStyle="1" w:styleId="Italics">
    <w:name w:val="Italics"/>
    <w:uiPriority w:val="2"/>
    <w:rsid w:val="00897837"/>
    <w:rPr>
      <w:i/>
    </w:rPr>
  </w:style>
  <w:style w:type="character" w:customStyle="1" w:styleId="Bold">
    <w:name w:val="Bold"/>
    <w:uiPriority w:val="2"/>
    <w:qFormat/>
    <w:rsid w:val="008F7FE4"/>
    <w:rPr>
      <w:b/>
    </w:rPr>
  </w:style>
  <w:style w:type="character" w:customStyle="1" w:styleId="Heading1Char">
    <w:name w:val="Heading 1 Char"/>
    <w:basedOn w:val="DefaultParagraphFont"/>
    <w:link w:val="Heading1"/>
    <w:uiPriority w:val="9"/>
    <w:rsid w:val="00171B7B"/>
    <w:rPr>
      <w:rFonts w:ascii="Arial" w:eastAsiaTheme="majorEastAsia" w:hAnsi="Arial" w:cstheme="majorBidi"/>
      <w:b/>
      <w:bCs/>
      <w:color w:val="5C8727" w:themeColor="accent1"/>
      <w:sz w:val="40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171B7B"/>
    <w:rPr>
      <w:rFonts w:ascii="Arial" w:eastAsiaTheme="majorEastAsia" w:hAnsi="Arial" w:cstheme="majorBidi"/>
      <w:b/>
      <w:bCs/>
      <w:color w:val="5C8727" w:themeColor="accent1"/>
      <w:sz w:val="28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171B7B"/>
    <w:rPr>
      <w:rFonts w:ascii="Arial" w:eastAsiaTheme="majorEastAsia" w:hAnsi="Arial" w:cstheme="majorBidi"/>
      <w:b/>
      <w:bCs/>
      <w:color w:val="757477" w:themeColor="text2"/>
      <w:sz w:val="26"/>
    </w:rPr>
  </w:style>
  <w:style w:type="character" w:customStyle="1" w:styleId="Heading4Char">
    <w:name w:val="Heading 4 Char"/>
    <w:basedOn w:val="DefaultParagraphFont"/>
    <w:link w:val="Heading4"/>
    <w:uiPriority w:val="9"/>
    <w:rsid w:val="00171B7B"/>
    <w:rPr>
      <w:rFonts w:ascii="Arial" w:eastAsiaTheme="majorEastAsia" w:hAnsi="Arial" w:cstheme="majorBidi"/>
      <w:b/>
      <w:bCs/>
      <w:iCs/>
      <w:color w:val="757477" w:themeColor="text2"/>
      <w:sz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981DA1"/>
    <w:pPr>
      <w:spacing w:before="480" w:after="0" w:line="276" w:lineRule="auto"/>
      <w:outlineLvl w:val="9"/>
    </w:pPr>
    <w:rPr>
      <w:rFonts w:asciiTheme="majorHAnsi" w:hAnsiTheme="majorHAnsi"/>
      <w:color w:val="44641D" w:themeColor="accent1" w:themeShade="BF"/>
      <w:sz w:val="28"/>
      <w:lang w:val="en-US" w:eastAsia="ja-JP"/>
    </w:rPr>
  </w:style>
  <w:style w:type="paragraph" w:styleId="TOC1">
    <w:name w:val="toc 1"/>
    <w:basedOn w:val="Normal"/>
    <w:next w:val="Normal"/>
    <w:autoRedefine/>
    <w:uiPriority w:val="39"/>
    <w:rsid w:val="00DE4BFE"/>
    <w:pPr>
      <w:spacing w:after="100"/>
    </w:pPr>
    <w:rPr>
      <w:b/>
      <w:color w:val="000000" w:themeColor="text1"/>
    </w:rPr>
  </w:style>
  <w:style w:type="paragraph" w:styleId="TOC2">
    <w:name w:val="toc 2"/>
    <w:basedOn w:val="Normal"/>
    <w:next w:val="Normal"/>
    <w:autoRedefine/>
    <w:uiPriority w:val="39"/>
    <w:rsid w:val="00171B7B"/>
    <w:pPr>
      <w:spacing w:after="100"/>
      <w:ind w:left="240"/>
    </w:pPr>
    <w:rPr>
      <w:color w:val="000000" w:themeColor="text1"/>
    </w:rPr>
  </w:style>
  <w:style w:type="paragraph" w:styleId="TOC3">
    <w:name w:val="toc 3"/>
    <w:basedOn w:val="Normal"/>
    <w:next w:val="Normal"/>
    <w:autoRedefine/>
    <w:uiPriority w:val="39"/>
    <w:rsid w:val="00DE4BFE"/>
    <w:pPr>
      <w:spacing w:after="100"/>
      <w:ind w:left="480"/>
    </w:pPr>
    <w:rPr>
      <w:color w:val="000000" w:themeColor="text1"/>
    </w:rPr>
  </w:style>
  <w:style w:type="character" w:styleId="Hyperlink">
    <w:name w:val="Hyperlink"/>
    <w:basedOn w:val="DefaultParagraphFont"/>
    <w:uiPriority w:val="99"/>
    <w:unhideWhenUsed/>
    <w:rsid w:val="00990D6C"/>
    <w:rPr>
      <w:rFonts w:ascii="Arial" w:hAnsi="Arial"/>
      <w:color w:val="004B8D"/>
      <w:sz w:val="24"/>
      <w:u w:val="single"/>
    </w:rPr>
  </w:style>
  <w:style w:type="paragraph" w:styleId="BalloonText">
    <w:name w:val="Balloon Text"/>
    <w:basedOn w:val="Normal"/>
    <w:link w:val="BalloonTextChar"/>
    <w:semiHidden/>
    <w:rsid w:val="00981DA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81DA1"/>
    <w:rPr>
      <w:rFonts w:ascii="Tahoma" w:hAnsi="Tahoma" w:cs="Tahoma"/>
      <w:sz w:val="16"/>
      <w:szCs w:val="1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91C4C"/>
    <w:rPr>
      <w:rFonts w:ascii="Arial" w:eastAsiaTheme="majorEastAsia" w:hAnsi="Arial" w:cstheme="majorBidi"/>
      <w:i/>
      <w:iCs/>
      <w:color w:val="000000" w:themeColor="text1"/>
      <w:sz w:val="24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91C4C"/>
    <w:rPr>
      <w:rFonts w:ascii="Arial" w:eastAsiaTheme="majorEastAsia" w:hAnsi="Arial" w:cstheme="majorBidi"/>
      <w:i/>
      <w:iCs/>
      <w:color w:val="000000" w:themeColor="text1"/>
      <w:sz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91C4C"/>
    <w:rPr>
      <w:rFonts w:ascii="Arial" w:eastAsiaTheme="majorEastAsia" w:hAnsi="Arial" w:cstheme="majorBidi"/>
      <w:color w:val="000000" w:themeColor="text1"/>
      <w:sz w:val="24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91C4C"/>
    <w:rPr>
      <w:rFonts w:ascii="Arial" w:eastAsiaTheme="majorEastAsia" w:hAnsi="Arial" w:cstheme="majorBidi"/>
      <w:i/>
      <w:iCs/>
      <w:color w:val="000000" w:themeColor="text1"/>
      <w:sz w:val="24"/>
      <w:szCs w:val="20"/>
    </w:rPr>
  </w:style>
  <w:style w:type="table" w:styleId="TableGrid">
    <w:name w:val="Table Grid"/>
    <w:basedOn w:val="TableNormal"/>
    <w:uiPriority w:val="59"/>
    <w:rsid w:val="001F68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WAHealthTable2">
    <w:name w:val="WA Health Table 2"/>
    <w:basedOn w:val="LightShading-Accent1"/>
    <w:uiPriority w:val="99"/>
    <w:rsid w:val="00930DF8"/>
    <w:rPr>
      <w:rFonts w:ascii="Arial" w:hAnsi="Arial"/>
      <w:color w:val="000000" w:themeColor="text1"/>
      <w:sz w:val="24"/>
      <w:szCs w:val="20"/>
      <w:lang w:eastAsia="en-AU"/>
    </w:rPr>
    <w:tblPr/>
    <w:tblStylePr w:type="firstRow">
      <w:pPr>
        <w:spacing w:before="0" w:after="0" w:line="240" w:lineRule="auto"/>
      </w:pPr>
      <w:rPr>
        <w:b/>
        <w:bCs/>
      </w:rPr>
      <w:tblPr/>
      <w:trPr>
        <w:tblHeader/>
      </w:trPr>
      <w:tcPr>
        <w:tcBorders>
          <w:top w:val="single" w:sz="8" w:space="0" w:color="5C8727" w:themeColor="accent1"/>
          <w:left w:val="nil"/>
          <w:bottom w:val="single" w:sz="8" w:space="0" w:color="5C8727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C8727" w:themeColor="accent1"/>
          <w:left w:val="nil"/>
          <w:bottom w:val="single" w:sz="8" w:space="0" w:color="5C8727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ECB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ED9B4" w:themeFill="accent2"/>
      </w:tcPr>
    </w:tblStylePr>
  </w:style>
  <w:style w:type="table" w:styleId="LightList-Accent1">
    <w:name w:val="Light List Accent 1"/>
    <w:basedOn w:val="TableNormal"/>
    <w:uiPriority w:val="61"/>
    <w:rsid w:val="001F68E9"/>
    <w:pPr>
      <w:spacing w:after="0" w:line="240" w:lineRule="auto"/>
    </w:pPr>
    <w:tblPr>
      <w:tblStyleRowBandSize w:val="1"/>
      <w:tblStyleColBandSize w:val="1"/>
      <w:tblBorders>
        <w:top w:val="single" w:sz="8" w:space="0" w:color="5C8727" w:themeColor="accent1"/>
        <w:left w:val="single" w:sz="8" w:space="0" w:color="5C8727" w:themeColor="accent1"/>
        <w:bottom w:val="single" w:sz="8" w:space="0" w:color="5C8727" w:themeColor="accent1"/>
        <w:right w:val="single" w:sz="8" w:space="0" w:color="5C8727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C8727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C8727" w:themeColor="accent1"/>
          <w:left w:val="single" w:sz="8" w:space="0" w:color="5C8727" w:themeColor="accent1"/>
          <w:bottom w:val="single" w:sz="8" w:space="0" w:color="5C8727" w:themeColor="accent1"/>
          <w:right w:val="single" w:sz="8" w:space="0" w:color="5C8727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C8727" w:themeColor="accent1"/>
          <w:left w:val="single" w:sz="8" w:space="0" w:color="5C8727" w:themeColor="accent1"/>
          <w:bottom w:val="single" w:sz="8" w:space="0" w:color="5C8727" w:themeColor="accent1"/>
          <w:right w:val="single" w:sz="8" w:space="0" w:color="5C8727" w:themeColor="accent1"/>
        </w:tcBorders>
      </w:tcPr>
    </w:tblStylePr>
    <w:tblStylePr w:type="band1Horz">
      <w:tblPr/>
      <w:tcPr>
        <w:tcBorders>
          <w:top w:val="single" w:sz="8" w:space="0" w:color="5C8727" w:themeColor="accent1"/>
          <w:left w:val="single" w:sz="8" w:space="0" w:color="5C8727" w:themeColor="accent1"/>
          <w:bottom w:val="single" w:sz="8" w:space="0" w:color="5C8727" w:themeColor="accent1"/>
          <w:right w:val="single" w:sz="8" w:space="0" w:color="5C8727" w:themeColor="accent1"/>
        </w:tcBorders>
      </w:tcPr>
    </w:tblStylePr>
  </w:style>
  <w:style w:type="table" w:styleId="LightShading-Accent1">
    <w:name w:val="Light Shading Accent 1"/>
    <w:basedOn w:val="TableNormal"/>
    <w:uiPriority w:val="60"/>
    <w:rsid w:val="001F68E9"/>
    <w:pPr>
      <w:spacing w:after="0" w:line="240" w:lineRule="auto"/>
    </w:pPr>
    <w:rPr>
      <w:color w:val="44641D" w:themeColor="accent1" w:themeShade="BF"/>
    </w:rPr>
    <w:tblPr>
      <w:tblStyleRowBandSize w:val="1"/>
      <w:tblStyleColBandSize w:val="1"/>
      <w:tblBorders>
        <w:top w:val="single" w:sz="8" w:space="0" w:color="5C8727" w:themeColor="accent1"/>
        <w:bottom w:val="single" w:sz="8" w:space="0" w:color="5C8727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C8727" w:themeColor="accent1"/>
          <w:left w:val="nil"/>
          <w:bottom w:val="single" w:sz="8" w:space="0" w:color="5C8727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C8727" w:themeColor="accent1"/>
          <w:left w:val="nil"/>
          <w:bottom w:val="single" w:sz="8" w:space="0" w:color="5C8727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ECB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7ECBE" w:themeFill="accent1" w:themeFillTint="3F"/>
      </w:tcPr>
    </w:tblStylePr>
  </w:style>
  <w:style w:type="table" w:customStyle="1" w:styleId="WAHealthTable5">
    <w:name w:val="WA Health Table 5"/>
    <w:basedOn w:val="LightList-Accent1"/>
    <w:uiPriority w:val="99"/>
    <w:rsid w:val="00930DF8"/>
    <w:rPr>
      <w:rFonts w:ascii="Arial" w:hAnsi="Arial"/>
      <w:sz w:val="24"/>
    </w:rPr>
    <w:tblPr/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rPr>
        <w:tblHeader/>
      </w:trPr>
      <w:tcPr>
        <w:shd w:val="clear" w:color="auto" w:fill="5C8727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C8727" w:themeColor="accent1"/>
          <w:left w:val="single" w:sz="8" w:space="0" w:color="5C8727" w:themeColor="accent1"/>
          <w:bottom w:val="single" w:sz="8" w:space="0" w:color="5C8727" w:themeColor="accent1"/>
          <w:right w:val="single" w:sz="8" w:space="0" w:color="5C8727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C8727" w:themeColor="accent1"/>
          <w:left w:val="single" w:sz="8" w:space="0" w:color="5C8727" w:themeColor="accent1"/>
          <w:bottom w:val="single" w:sz="8" w:space="0" w:color="5C8727" w:themeColor="accent1"/>
          <w:right w:val="single" w:sz="8" w:space="0" w:color="5C8727" w:themeColor="accent1"/>
        </w:tcBorders>
      </w:tcPr>
    </w:tblStylePr>
    <w:tblStylePr w:type="band1Horz">
      <w:tblPr/>
      <w:tcPr>
        <w:tcBorders>
          <w:top w:val="single" w:sz="8" w:space="0" w:color="5C8727" w:themeColor="accent1"/>
          <w:left w:val="single" w:sz="8" w:space="0" w:color="5C8727" w:themeColor="accent1"/>
          <w:bottom w:val="single" w:sz="8" w:space="0" w:color="5C8727" w:themeColor="accent1"/>
          <w:right w:val="single" w:sz="8" w:space="0" w:color="5C8727" w:themeColor="accent1"/>
        </w:tcBorders>
      </w:tcPr>
    </w:tblStylePr>
  </w:style>
  <w:style w:type="table" w:styleId="LightGrid-Accent1">
    <w:name w:val="Light Grid Accent 1"/>
    <w:basedOn w:val="TableNormal"/>
    <w:uiPriority w:val="62"/>
    <w:rsid w:val="001F68E9"/>
    <w:pPr>
      <w:spacing w:after="0" w:line="240" w:lineRule="auto"/>
    </w:pPr>
    <w:tblPr>
      <w:tblStyleRowBandSize w:val="1"/>
      <w:tblStyleColBandSize w:val="1"/>
      <w:tblBorders>
        <w:top w:val="single" w:sz="8" w:space="0" w:color="5C8727" w:themeColor="accent1"/>
        <w:left w:val="single" w:sz="8" w:space="0" w:color="5C8727" w:themeColor="accent1"/>
        <w:bottom w:val="single" w:sz="8" w:space="0" w:color="5C8727" w:themeColor="accent1"/>
        <w:right w:val="single" w:sz="8" w:space="0" w:color="5C8727" w:themeColor="accent1"/>
        <w:insideH w:val="single" w:sz="8" w:space="0" w:color="5C8727" w:themeColor="accent1"/>
        <w:insideV w:val="single" w:sz="8" w:space="0" w:color="5C8727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C8727" w:themeColor="accent1"/>
          <w:left w:val="single" w:sz="8" w:space="0" w:color="5C8727" w:themeColor="accent1"/>
          <w:bottom w:val="single" w:sz="18" w:space="0" w:color="5C8727" w:themeColor="accent1"/>
          <w:right w:val="single" w:sz="8" w:space="0" w:color="5C8727" w:themeColor="accent1"/>
          <w:insideH w:val="nil"/>
          <w:insideV w:val="single" w:sz="8" w:space="0" w:color="5C8727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C8727" w:themeColor="accent1"/>
          <w:left w:val="single" w:sz="8" w:space="0" w:color="5C8727" w:themeColor="accent1"/>
          <w:bottom w:val="single" w:sz="8" w:space="0" w:color="5C8727" w:themeColor="accent1"/>
          <w:right w:val="single" w:sz="8" w:space="0" w:color="5C8727" w:themeColor="accent1"/>
          <w:insideH w:val="nil"/>
          <w:insideV w:val="single" w:sz="8" w:space="0" w:color="5C8727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C8727" w:themeColor="accent1"/>
          <w:left w:val="single" w:sz="8" w:space="0" w:color="5C8727" w:themeColor="accent1"/>
          <w:bottom w:val="single" w:sz="8" w:space="0" w:color="5C8727" w:themeColor="accent1"/>
          <w:right w:val="single" w:sz="8" w:space="0" w:color="5C8727" w:themeColor="accent1"/>
        </w:tcBorders>
      </w:tcPr>
    </w:tblStylePr>
    <w:tblStylePr w:type="band1Vert">
      <w:tblPr/>
      <w:tcPr>
        <w:tcBorders>
          <w:top w:val="single" w:sz="8" w:space="0" w:color="5C8727" w:themeColor="accent1"/>
          <w:left w:val="single" w:sz="8" w:space="0" w:color="5C8727" w:themeColor="accent1"/>
          <w:bottom w:val="single" w:sz="8" w:space="0" w:color="5C8727" w:themeColor="accent1"/>
          <w:right w:val="single" w:sz="8" w:space="0" w:color="5C8727" w:themeColor="accent1"/>
        </w:tcBorders>
        <w:shd w:val="clear" w:color="auto" w:fill="D7ECBE" w:themeFill="accent1" w:themeFillTint="3F"/>
      </w:tcPr>
    </w:tblStylePr>
    <w:tblStylePr w:type="band1Horz">
      <w:tblPr/>
      <w:tcPr>
        <w:tcBorders>
          <w:top w:val="single" w:sz="8" w:space="0" w:color="5C8727" w:themeColor="accent1"/>
          <w:left w:val="single" w:sz="8" w:space="0" w:color="5C8727" w:themeColor="accent1"/>
          <w:bottom w:val="single" w:sz="8" w:space="0" w:color="5C8727" w:themeColor="accent1"/>
          <w:right w:val="single" w:sz="8" w:space="0" w:color="5C8727" w:themeColor="accent1"/>
          <w:insideV w:val="single" w:sz="8" w:space="0" w:color="5C8727" w:themeColor="accent1"/>
        </w:tcBorders>
        <w:shd w:val="clear" w:color="auto" w:fill="D7ECBE" w:themeFill="accent1" w:themeFillTint="3F"/>
      </w:tcPr>
    </w:tblStylePr>
    <w:tblStylePr w:type="band2Horz">
      <w:tblPr/>
      <w:tcPr>
        <w:tcBorders>
          <w:top w:val="single" w:sz="8" w:space="0" w:color="5C8727" w:themeColor="accent1"/>
          <w:left w:val="single" w:sz="8" w:space="0" w:color="5C8727" w:themeColor="accent1"/>
          <w:bottom w:val="single" w:sz="8" w:space="0" w:color="5C8727" w:themeColor="accent1"/>
          <w:right w:val="single" w:sz="8" w:space="0" w:color="5C8727" w:themeColor="accent1"/>
          <w:insideV w:val="single" w:sz="8" w:space="0" w:color="5C8727" w:themeColor="accent1"/>
        </w:tcBorders>
      </w:tcPr>
    </w:tblStylePr>
  </w:style>
  <w:style w:type="table" w:customStyle="1" w:styleId="WAHealthTable4">
    <w:name w:val="WA Health Table 4"/>
    <w:basedOn w:val="LightGrid-Accent1"/>
    <w:uiPriority w:val="99"/>
    <w:rsid w:val="00930DF8"/>
    <w:rPr>
      <w:rFonts w:ascii="Arial" w:hAnsi="Arial"/>
      <w:sz w:val="24"/>
    </w:rPr>
    <w:tblPr/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rPr>
        <w:tblHeader/>
      </w:trPr>
      <w:tcPr>
        <w:tcBorders>
          <w:top w:val="single" w:sz="8" w:space="0" w:color="5C8727" w:themeColor="accent1"/>
          <w:left w:val="single" w:sz="8" w:space="0" w:color="5C8727" w:themeColor="accent1"/>
          <w:bottom w:val="single" w:sz="18" w:space="0" w:color="5C8727" w:themeColor="accent1"/>
          <w:right w:val="single" w:sz="8" w:space="0" w:color="5C8727" w:themeColor="accent1"/>
          <w:insideH w:val="nil"/>
          <w:insideV w:val="single" w:sz="8" w:space="0" w:color="5C8727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C8727" w:themeColor="accent1"/>
          <w:left w:val="single" w:sz="8" w:space="0" w:color="5C8727" w:themeColor="accent1"/>
          <w:bottom w:val="single" w:sz="8" w:space="0" w:color="5C8727" w:themeColor="accent1"/>
          <w:right w:val="single" w:sz="8" w:space="0" w:color="5C8727" w:themeColor="accent1"/>
          <w:insideH w:val="nil"/>
          <w:insideV w:val="single" w:sz="8" w:space="0" w:color="5C8727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C8727" w:themeColor="accent1"/>
          <w:left w:val="single" w:sz="8" w:space="0" w:color="5C8727" w:themeColor="accent1"/>
          <w:bottom w:val="single" w:sz="8" w:space="0" w:color="5C8727" w:themeColor="accent1"/>
          <w:right w:val="single" w:sz="8" w:space="0" w:color="5C8727" w:themeColor="accent1"/>
        </w:tcBorders>
      </w:tcPr>
    </w:tblStylePr>
    <w:tblStylePr w:type="band1Vert">
      <w:tblPr/>
      <w:tcPr>
        <w:tcBorders>
          <w:top w:val="single" w:sz="8" w:space="0" w:color="5C8727" w:themeColor="accent1"/>
          <w:left w:val="single" w:sz="8" w:space="0" w:color="5C8727" w:themeColor="accent1"/>
          <w:bottom w:val="single" w:sz="8" w:space="0" w:color="5C8727" w:themeColor="accent1"/>
          <w:right w:val="single" w:sz="8" w:space="0" w:color="5C8727" w:themeColor="accent1"/>
        </w:tcBorders>
        <w:shd w:val="clear" w:color="auto" w:fill="D7ECBE" w:themeFill="accent1" w:themeFillTint="3F"/>
      </w:tcPr>
    </w:tblStylePr>
    <w:tblStylePr w:type="band1Horz">
      <w:tblPr/>
      <w:tcPr>
        <w:tcBorders>
          <w:top w:val="single" w:sz="8" w:space="0" w:color="5C8727" w:themeColor="accent1"/>
          <w:left w:val="single" w:sz="8" w:space="0" w:color="5C8727" w:themeColor="accent1"/>
          <w:bottom w:val="single" w:sz="8" w:space="0" w:color="5C8727" w:themeColor="accent1"/>
          <w:right w:val="single" w:sz="8" w:space="0" w:color="5C8727" w:themeColor="accent1"/>
          <w:insideV w:val="single" w:sz="8" w:space="0" w:color="5C8727" w:themeColor="accent1"/>
        </w:tcBorders>
        <w:shd w:val="clear" w:color="auto" w:fill="CED9B4" w:themeFill="accent2"/>
      </w:tcPr>
    </w:tblStylePr>
    <w:tblStylePr w:type="band2Horz">
      <w:tblPr/>
      <w:tcPr>
        <w:tcBorders>
          <w:top w:val="single" w:sz="8" w:space="0" w:color="5C8727" w:themeColor="accent1"/>
          <w:left w:val="single" w:sz="8" w:space="0" w:color="5C8727" w:themeColor="accent1"/>
          <w:bottom w:val="single" w:sz="8" w:space="0" w:color="5C8727" w:themeColor="accent1"/>
          <w:right w:val="single" w:sz="8" w:space="0" w:color="5C8727" w:themeColor="accent1"/>
          <w:insideV w:val="single" w:sz="8" w:space="0" w:color="5C8727" w:themeColor="accent1"/>
        </w:tcBorders>
      </w:tcPr>
    </w:tblStylePr>
  </w:style>
  <w:style w:type="table" w:styleId="MediumShading1-Accent1">
    <w:name w:val="Medium Shading 1 Accent 1"/>
    <w:basedOn w:val="TableNormal"/>
    <w:uiPriority w:val="63"/>
    <w:rsid w:val="001F68E9"/>
    <w:pPr>
      <w:spacing w:after="0" w:line="240" w:lineRule="auto"/>
    </w:pPr>
    <w:tblPr>
      <w:tblStyleRowBandSize w:val="1"/>
      <w:tblStyleColBandSize w:val="1"/>
      <w:tblBorders>
        <w:top w:val="single" w:sz="8" w:space="0" w:color="87C63B" w:themeColor="accent1" w:themeTint="BF"/>
        <w:left w:val="single" w:sz="8" w:space="0" w:color="87C63B" w:themeColor="accent1" w:themeTint="BF"/>
        <w:bottom w:val="single" w:sz="8" w:space="0" w:color="87C63B" w:themeColor="accent1" w:themeTint="BF"/>
        <w:right w:val="single" w:sz="8" w:space="0" w:color="87C63B" w:themeColor="accent1" w:themeTint="BF"/>
        <w:insideH w:val="single" w:sz="8" w:space="0" w:color="87C63B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7C63B" w:themeColor="accent1" w:themeTint="BF"/>
          <w:left w:val="single" w:sz="8" w:space="0" w:color="87C63B" w:themeColor="accent1" w:themeTint="BF"/>
          <w:bottom w:val="single" w:sz="8" w:space="0" w:color="87C63B" w:themeColor="accent1" w:themeTint="BF"/>
          <w:right w:val="single" w:sz="8" w:space="0" w:color="87C63B" w:themeColor="accent1" w:themeTint="BF"/>
          <w:insideH w:val="nil"/>
          <w:insideV w:val="nil"/>
        </w:tcBorders>
        <w:shd w:val="clear" w:color="auto" w:fill="5C8727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7C63B" w:themeColor="accent1" w:themeTint="BF"/>
          <w:left w:val="single" w:sz="8" w:space="0" w:color="87C63B" w:themeColor="accent1" w:themeTint="BF"/>
          <w:bottom w:val="single" w:sz="8" w:space="0" w:color="87C63B" w:themeColor="accent1" w:themeTint="BF"/>
          <w:right w:val="single" w:sz="8" w:space="0" w:color="87C63B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7ECB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7ECB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WAHealthTable6">
    <w:name w:val="WA Health Table 6"/>
    <w:basedOn w:val="MediumShading1-Accent1"/>
    <w:uiPriority w:val="99"/>
    <w:rsid w:val="00930DF8"/>
    <w:rPr>
      <w:rFonts w:ascii="Arial" w:hAnsi="Arial"/>
      <w:sz w:val="24"/>
    </w:rPr>
    <w:tblPr/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rPr>
        <w:tblHeader/>
      </w:trPr>
      <w:tcPr>
        <w:tcBorders>
          <w:top w:val="single" w:sz="8" w:space="0" w:color="87C63B" w:themeColor="accent1" w:themeTint="BF"/>
          <w:left w:val="single" w:sz="8" w:space="0" w:color="87C63B" w:themeColor="accent1" w:themeTint="BF"/>
          <w:bottom w:val="single" w:sz="8" w:space="0" w:color="87C63B" w:themeColor="accent1" w:themeTint="BF"/>
          <w:right w:val="single" w:sz="8" w:space="0" w:color="87C63B" w:themeColor="accent1" w:themeTint="BF"/>
          <w:insideH w:val="nil"/>
          <w:insideV w:val="nil"/>
        </w:tcBorders>
        <w:shd w:val="clear" w:color="auto" w:fill="5C8727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7C63B" w:themeColor="accent1" w:themeTint="BF"/>
          <w:left w:val="single" w:sz="8" w:space="0" w:color="87C63B" w:themeColor="accent1" w:themeTint="BF"/>
          <w:bottom w:val="single" w:sz="8" w:space="0" w:color="87C63B" w:themeColor="accent1" w:themeTint="BF"/>
          <w:right w:val="single" w:sz="8" w:space="0" w:color="87C63B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7ECB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FFFFF" w:themeFill="background1"/>
      </w:tcPr>
    </w:tblStylePr>
    <w:tblStylePr w:type="band2Horz">
      <w:tblPr/>
      <w:tcPr>
        <w:tcBorders>
          <w:insideH w:val="nil"/>
          <w:insideV w:val="nil"/>
        </w:tcBorders>
        <w:shd w:val="clear" w:color="auto" w:fill="CED9B4" w:themeFill="accent2"/>
      </w:tcPr>
    </w:tblStylePr>
  </w:style>
  <w:style w:type="table" w:styleId="MediumList1-Accent1">
    <w:name w:val="Medium List 1 Accent 1"/>
    <w:basedOn w:val="TableNormal"/>
    <w:uiPriority w:val="65"/>
    <w:rsid w:val="001F68E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5C8727" w:themeColor="accent1"/>
        <w:bottom w:val="single" w:sz="8" w:space="0" w:color="5C8727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5C8727" w:themeColor="accent1"/>
        </w:tcBorders>
      </w:tcPr>
    </w:tblStylePr>
    <w:tblStylePr w:type="lastRow">
      <w:rPr>
        <w:b/>
        <w:bCs/>
        <w:color w:val="757477" w:themeColor="text2"/>
      </w:rPr>
      <w:tblPr/>
      <w:tcPr>
        <w:tcBorders>
          <w:top w:val="single" w:sz="8" w:space="0" w:color="5C8727" w:themeColor="accent1"/>
          <w:bottom w:val="single" w:sz="8" w:space="0" w:color="5C8727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5C8727" w:themeColor="accent1"/>
          <w:bottom w:val="single" w:sz="8" w:space="0" w:color="5C8727" w:themeColor="accent1"/>
        </w:tcBorders>
      </w:tcPr>
    </w:tblStylePr>
    <w:tblStylePr w:type="band1Vert">
      <w:tblPr/>
      <w:tcPr>
        <w:shd w:val="clear" w:color="auto" w:fill="D7ECBE" w:themeFill="accent1" w:themeFillTint="3F"/>
      </w:tcPr>
    </w:tblStylePr>
    <w:tblStylePr w:type="band1Horz">
      <w:tblPr/>
      <w:tcPr>
        <w:shd w:val="clear" w:color="auto" w:fill="D7ECBE" w:themeFill="accent1" w:themeFillTint="3F"/>
      </w:tcPr>
    </w:tblStylePr>
  </w:style>
  <w:style w:type="table" w:customStyle="1" w:styleId="WAHealthTable1">
    <w:name w:val="WA Health Table 1"/>
    <w:basedOn w:val="MediumList1-Accent1"/>
    <w:uiPriority w:val="99"/>
    <w:rsid w:val="00930DF8"/>
    <w:rPr>
      <w:rFonts w:ascii="Arial" w:hAnsi="Arial"/>
      <w:sz w:val="24"/>
    </w:rPr>
    <w:tblPr/>
    <w:tblStylePr w:type="firstRow">
      <w:rPr>
        <w:rFonts w:asciiTheme="majorHAnsi" w:eastAsiaTheme="majorEastAsia" w:hAnsiTheme="majorHAnsi" w:cstheme="majorBidi"/>
      </w:rPr>
      <w:tblPr/>
      <w:trPr>
        <w:tblHeader/>
      </w:trPr>
      <w:tcPr>
        <w:tcBorders>
          <w:top w:val="nil"/>
          <w:bottom w:val="single" w:sz="8" w:space="0" w:color="5C8727" w:themeColor="accent1"/>
        </w:tcBorders>
      </w:tcPr>
    </w:tblStylePr>
    <w:tblStylePr w:type="lastRow">
      <w:rPr>
        <w:b/>
        <w:bCs/>
        <w:color w:val="757477" w:themeColor="text2"/>
      </w:rPr>
      <w:tblPr/>
      <w:tcPr>
        <w:tcBorders>
          <w:top w:val="single" w:sz="8" w:space="0" w:color="5C8727" w:themeColor="accent1"/>
          <w:bottom w:val="single" w:sz="8" w:space="0" w:color="5C8727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5C8727" w:themeColor="accent1"/>
          <w:bottom w:val="single" w:sz="8" w:space="0" w:color="5C8727" w:themeColor="accent1"/>
        </w:tcBorders>
      </w:tcPr>
    </w:tblStylePr>
    <w:tblStylePr w:type="band1Vert">
      <w:tblPr/>
      <w:tcPr>
        <w:shd w:val="clear" w:color="auto" w:fill="D7ECBE" w:themeFill="accent1" w:themeFillTint="3F"/>
      </w:tcPr>
    </w:tblStylePr>
    <w:tblStylePr w:type="band1Horz">
      <w:tblPr/>
      <w:tcPr>
        <w:shd w:val="clear" w:color="auto" w:fill="CED9B4" w:themeFill="accent2"/>
      </w:tcPr>
    </w:tblStylePr>
  </w:style>
  <w:style w:type="table" w:customStyle="1" w:styleId="WAHealthTable7">
    <w:name w:val="WA Health Table 7"/>
    <w:basedOn w:val="LightList"/>
    <w:uiPriority w:val="99"/>
    <w:rsid w:val="00930DF8"/>
    <w:rPr>
      <w:rFonts w:ascii="Arial" w:hAnsi="Arial"/>
      <w:sz w:val="24"/>
      <w:szCs w:val="20"/>
      <w:lang w:eastAsia="en-AU"/>
    </w:rPr>
    <w:tblPr/>
    <w:tblStylePr w:type="firstRow">
      <w:pPr>
        <w:spacing w:before="0" w:after="0" w:line="240" w:lineRule="auto"/>
      </w:pPr>
      <w:rPr>
        <w:b/>
        <w:bCs/>
        <w:color w:val="000000" w:themeColor="text1"/>
      </w:rPr>
      <w:tblPr/>
      <w:trPr>
        <w:tblHeader/>
      </w:trPr>
      <w:tcPr>
        <w:shd w:val="clear" w:color="auto" w:fill="FFFFFF" w:themeFill="background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WAHealthTable3">
    <w:name w:val="WA Health Table 3"/>
    <w:basedOn w:val="MediumList2-Accent1"/>
    <w:uiPriority w:val="99"/>
    <w:rsid w:val="00930DF8"/>
    <w:rPr>
      <w:rFonts w:ascii="Arial" w:hAnsi="Arial"/>
      <w:sz w:val="24"/>
      <w:szCs w:val="20"/>
      <w:lang w:eastAsia="en-AU"/>
    </w:rPr>
    <w:tblPr/>
    <w:tblStylePr w:type="firstRow">
      <w:rPr>
        <w:sz w:val="24"/>
        <w:szCs w:val="24"/>
      </w:rPr>
      <w:tblPr/>
      <w:trPr>
        <w:tblHeader/>
      </w:trPr>
      <w:tcPr>
        <w:tcBorders>
          <w:top w:val="nil"/>
          <w:left w:val="nil"/>
          <w:bottom w:val="single" w:sz="24" w:space="0" w:color="5C8727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5C8727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C8727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5C8727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ECB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ED9B4" w:themeFill="accent2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ghtList">
    <w:name w:val="Light List"/>
    <w:basedOn w:val="TableNormal"/>
    <w:uiPriority w:val="61"/>
    <w:rsid w:val="00E40563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MediumList2-Accent1">
    <w:name w:val="Medium List 2 Accent 1"/>
    <w:basedOn w:val="TableNormal"/>
    <w:uiPriority w:val="66"/>
    <w:rsid w:val="00E4056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5C8727" w:themeColor="accent1"/>
        <w:left w:val="single" w:sz="8" w:space="0" w:color="5C8727" w:themeColor="accent1"/>
        <w:bottom w:val="single" w:sz="8" w:space="0" w:color="5C8727" w:themeColor="accent1"/>
        <w:right w:val="single" w:sz="8" w:space="0" w:color="5C8727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5C8727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5C8727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C8727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5C8727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ECB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7ECB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paragraph" w:styleId="BodyText2">
    <w:name w:val="Body Text 2"/>
    <w:basedOn w:val="Normal"/>
    <w:link w:val="BodyText2Char"/>
    <w:rsid w:val="00D12987"/>
    <w:pPr>
      <w:spacing w:line="360" w:lineRule="auto"/>
    </w:pPr>
    <w:rPr>
      <w:rFonts w:ascii="Tahoma" w:hAnsi="Tahoma"/>
      <w:color w:val="auto"/>
      <w:kern w:val="0"/>
      <w:sz w:val="22"/>
    </w:rPr>
  </w:style>
  <w:style w:type="character" w:customStyle="1" w:styleId="BodyText2Char">
    <w:name w:val="Body Text 2 Char"/>
    <w:basedOn w:val="DefaultParagraphFont"/>
    <w:link w:val="BodyText2"/>
    <w:rsid w:val="00D12987"/>
    <w:rPr>
      <w:rFonts w:ascii="Tahoma" w:eastAsia="Times New Roman" w:hAnsi="Tahoma" w:cs="Times New Roman"/>
      <w:szCs w:val="20"/>
      <w:lang w:eastAsia="en-AU"/>
    </w:rPr>
  </w:style>
  <w:style w:type="paragraph" w:styleId="Header">
    <w:name w:val="header"/>
    <w:basedOn w:val="Normal"/>
    <w:link w:val="HeaderChar"/>
    <w:uiPriority w:val="99"/>
    <w:semiHidden/>
    <w:rsid w:val="00B9441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B94416"/>
    <w:rPr>
      <w:rFonts w:ascii="Times New Roman" w:eastAsia="Times New Roman" w:hAnsi="Times New Roman" w:cs="Times New Roman"/>
      <w:color w:val="000000"/>
      <w:kern w:val="28"/>
      <w:sz w:val="20"/>
      <w:szCs w:val="20"/>
      <w:lang w:eastAsia="en-AU"/>
    </w:rPr>
  </w:style>
  <w:style w:type="paragraph" w:styleId="Footer">
    <w:name w:val="footer"/>
    <w:basedOn w:val="Normal"/>
    <w:link w:val="FooterChar"/>
    <w:uiPriority w:val="99"/>
    <w:rsid w:val="00B9441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94416"/>
    <w:rPr>
      <w:rFonts w:ascii="Times New Roman" w:eastAsia="Times New Roman" w:hAnsi="Times New Roman" w:cs="Times New Roman"/>
      <w:color w:val="000000"/>
      <w:kern w:val="28"/>
      <w:sz w:val="20"/>
      <w:szCs w:val="20"/>
      <w:lang w:eastAsia="en-AU"/>
    </w:rPr>
  </w:style>
  <w:style w:type="character" w:styleId="PlaceholderText">
    <w:name w:val="Placeholder Text"/>
    <w:basedOn w:val="DefaultParagraphFont"/>
    <w:uiPriority w:val="99"/>
    <w:semiHidden/>
    <w:rsid w:val="00A1187A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280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control" Target="activeX/activeX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3.wmf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ontrol" Target="activeX/activeX1.xm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image" Target="media/image2.wmf"/><Relationship Id="rId4" Type="http://schemas.microsoft.com/office/2007/relationships/stylesWithEffects" Target="stylesWithEffects.xml"/><Relationship Id="rId9" Type="http://schemas.openxmlformats.org/officeDocument/2006/relationships/image" Target="media/image1.jpg"/><Relationship Id="rId14" Type="http://schemas.openxmlformats.org/officeDocument/2006/relationships/hyperlink" Target="mailto:info.cci@health.wa.gov.au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.cci@health.wa.gov.au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info.cci@health.wa.gov.au" TargetMode="External"/><Relationship Id="rId1" Type="http://schemas.openxmlformats.org/officeDocument/2006/relationships/image" Target="media/image4.jpg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activeX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theme/theme1.xml><?xml version="1.0" encoding="utf-8"?>
<a:theme xmlns:a="http://schemas.openxmlformats.org/drawingml/2006/main" name="Office Theme">
  <a:themeElements>
    <a:clrScheme name="Green">
      <a:dk1>
        <a:sysClr val="windowText" lastClr="000000"/>
      </a:dk1>
      <a:lt1>
        <a:sysClr val="window" lastClr="FFFFFF"/>
      </a:lt1>
      <a:dk2>
        <a:srgbClr val="757477"/>
      </a:dk2>
      <a:lt2>
        <a:srgbClr val="FFFFFF"/>
      </a:lt2>
      <a:accent1>
        <a:srgbClr val="5C8727"/>
      </a:accent1>
      <a:accent2>
        <a:srgbClr val="CED9B4"/>
      </a:accent2>
      <a:accent3>
        <a:srgbClr val="7A9851"/>
      </a:accent3>
      <a:accent4>
        <a:srgbClr val="A6BB8B"/>
      </a:accent4>
      <a:accent5>
        <a:srgbClr val="DCE4D1"/>
      </a:accent5>
      <a:accent6>
        <a:srgbClr val="EFF1E8"/>
      </a:accent6>
      <a:hlink>
        <a:srgbClr val="004B8D"/>
      </a:hlink>
      <a:folHlink>
        <a:srgbClr val="6E298D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2">
          <a:schemeClr val="accent1"/>
        </a:lnRef>
        <a:fillRef idx="1">
          <a:schemeClr val="lt1"/>
        </a:fillRef>
        <a:effectRef idx="0">
          <a:schemeClr val="accent1"/>
        </a:effectRef>
        <a:fontRef idx="minor">
          <a:schemeClr val="dk1"/>
        </a:fontRef>
      </a:style>
    </a:sp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BAFAAA-FC25-4376-B402-B014E945A3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816</Words>
  <Characters>4654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WA Health</Company>
  <LinksUpToDate>false</LinksUpToDate>
  <CharactersWithSpaces>5460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Centre for Clinical Interventions Youth Eating Disorders Referral &amp; Consent Form</dc:title>
  <dc:subject>Centre for Clinical Interventions Youth Eating Disorders Referral &amp; Consent Form</dc:subject>
  <dc:creator>Centre for Clinical Interventions</dc:creator>
  <cp:keywords>Centre for Clinical Interventions, Referral, Eating Disorders, Youth</cp:keywords>
  <cp:lastModifiedBy>Fitzgerald, Marilyn</cp:lastModifiedBy>
  <cp:revision>5</cp:revision>
  <cp:lastPrinted>2018-09-25T02:01:00Z</cp:lastPrinted>
  <dcterms:created xsi:type="dcterms:W3CDTF">2019-03-29T04:03:00Z</dcterms:created>
  <dcterms:modified xsi:type="dcterms:W3CDTF">2020-11-30T01:38:00Z</dcterms:modified>
</cp:coreProperties>
</file>